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0119C1">
      <w:pPr>
        <w:pStyle w:val="37"/>
        <w:spacing w:before="120" w:beforeAutospacing="0" w:after="120" w:afterAutospacing="0" w:line="360" w:lineRule="auto"/>
        <w:ind w:firstLine="480"/>
        <w:rPr>
          <w:rFonts w:ascii="宋体" w:hAnsi="宋体" w:eastAsia="宋体" w:cs="宋体"/>
          <w:color w:val="auto"/>
        </w:rPr>
      </w:pPr>
      <w:r>
        <w:rPr>
          <w:rFonts w:hint="eastAsia" w:ascii="宋体" w:hAnsi="宋体" w:eastAsia="宋体" w:cs="宋体"/>
          <w:color w:val="auto"/>
        </w:rPr>
        <w:t> </w:t>
      </w:r>
    </w:p>
    <w:p w14:paraId="5BA21553">
      <w:pPr>
        <w:pStyle w:val="37"/>
        <w:spacing w:before="120" w:beforeAutospacing="0" w:after="120" w:afterAutospacing="0" w:line="360" w:lineRule="auto"/>
        <w:ind w:firstLine="1687"/>
        <w:jc w:val="center"/>
        <w:rPr>
          <w:rFonts w:ascii="宋体" w:hAnsi="宋体" w:eastAsia="宋体" w:cs="宋体"/>
          <w:b/>
          <w:color w:val="auto"/>
          <w:sz w:val="84"/>
          <w:szCs w:val="84"/>
        </w:rPr>
      </w:pPr>
    </w:p>
    <w:p w14:paraId="18379DD0">
      <w:pPr>
        <w:pStyle w:val="37"/>
        <w:spacing w:before="120" w:beforeAutospacing="0" w:after="120" w:afterAutospacing="0" w:line="360" w:lineRule="auto"/>
        <w:jc w:val="center"/>
        <w:rPr>
          <w:rFonts w:ascii="宋体" w:hAnsi="宋体" w:eastAsia="宋体" w:cs="宋体"/>
          <w:color w:val="auto"/>
        </w:rPr>
      </w:pPr>
      <w:r>
        <w:rPr>
          <w:rFonts w:hint="eastAsia" w:ascii="宋体" w:hAnsi="宋体" w:eastAsia="宋体" w:cs="宋体"/>
          <w:b/>
          <w:color w:val="auto"/>
          <w:sz w:val="84"/>
          <w:szCs w:val="84"/>
        </w:rPr>
        <w:t>招 标 文 件</w:t>
      </w:r>
    </w:p>
    <w:p w14:paraId="7315B59F">
      <w:pPr>
        <w:pStyle w:val="37"/>
        <w:spacing w:before="120" w:beforeAutospacing="0" w:after="120" w:afterAutospacing="0" w:line="360" w:lineRule="auto"/>
        <w:ind w:firstLine="643"/>
        <w:rPr>
          <w:rFonts w:ascii="宋体" w:hAnsi="宋体" w:eastAsia="宋体" w:cs="宋体"/>
          <w:b/>
          <w:color w:val="auto"/>
          <w:sz w:val="32"/>
          <w:szCs w:val="32"/>
        </w:rPr>
      </w:pPr>
    </w:p>
    <w:p w14:paraId="2AAE68EB">
      <w:pPr>
        <w:pStyle w:val="37"/>
        <w:spacing w:before="120" w:beforeAutospacing="0" w:after="120" w:afterAutospacing="0" w:line="360" w:lineRule="auto"/>
        <w:ind w:firstLine="643"/>
        <w:rPr>
          <w:rFonts w:ascii="宋体" w:hAnsi="宋体" w:eastAsia="宋体" w:cs="宋体"/>
          <w:b/>
          <w:color w:val="auto"/>
          <w:sz w:val="32"/>
          <w:szCs w:val="32"/>
        </w:rPr>
      </w:pPr>
    </w:p>
    <w:p w14:paraId="39152983">
      <w:pPr>
        <w:pStyle w:val="37"/>
        <w:spacing w:before="120" w:after="120" w:line="360" w:lineRule="auto"/>
        <w:ind w:firstLine="723"/>
        <w:jc w:val="center"/>
        <w:rPr>
          <w:rFonts w:ascii="宋体" w:hAnsi="宋体" w:eastAsia="宋体" w:cs="宋体"/>
          <w:b/>
          <w:color w:val="auto"/>
          <w:sz w:val="36"/>
          <w:szCs w:val="36"/>
        </w:rPr>
      </w:pPr>
      <w:r>
        <w:rPr>
          <w:rFonts w:hint="eastAsia" w:ascii="宋体" w:hAnsi="宋体" w:eastAsia="宋体" w:cs="宋体"/>
          <w:b/>
          <w:color w:val="auto"/>
          <w:sz w:val="36"/>
          <w:szCs w:val="36"/>
        </w:rPr>
        <w:t>项目名称：</w:t>
      </w:r>
      <w:r>
        <w:rPr>
          <w:rFonts w:hint="eastAsia" w:ascii="宋体" w:hAnsi="宋体" w:eastAsia="宋体" w:cs="宋体"/>
          <w:b/>
          <w:color w:val="auto"/>
          <w:sz w:val="36"/>
          <w:szCs w:val="36"/>
          <w:lang w:eastAsia="zh-CN"/>
        </w:rPr>
        <w:t>亭湖区防汛救援装备采购</w:t>
      </w:r>
      <w:r>
        <w:rPr>
          <w:rFonts w:hint="eastAsia" w:ascii="宋体" w:hAnsi="宋体" w:eastAsia="宋体" w:cs="宋体"/>
          <w:b/>
          <w:color w:val="auto"/>
          <w:sz w:val="36"/>
          <w:szCs w:val="36"/>
        </w:rPr>
        <w:t>项目</w:t>
      </w:r>
    </w:p>
    <w:p w14:paraId="45B13ABD">
      <w:pPr>
        <w:pStyle w:val="37"/>
        <w:spacing w:before="120" w:beforeAutospacing="0" w:after="120" w:afterAutospacing="0" w:line="360" w:lineRule="auto"/>
        <w:ind w:firstLine="720"/>
        <w:jc w:val="center"/>
        <w:rPr>
          <w:rFonts w:ascii="宋体" w:hAnsi="宋体" w:eastAsia="宋体" w:cs="宋体"/>
          <w:color w:val="auto"/>
          <w:sz w:val="36"/>
          <w:szCs w:val="36"/>
        </w:rPr>
      </w:pPr>
    </w:p>
    <w:p w14:paraId="4478ACCC">
      <w:pPr>
        <w:pStyle w:val="37"/>
        <w:spacing w:beforeAutospacing="0" w:afterAutospacing="0" w:line="360" w:lineRule="auto"/>
        <w:ind w:firstLine="720"/>
        <w:rPr>
          <w:rFonts w:ascii="宋体" w:hAnsi="宋体" w:eastAsia="宋体" w:cs="宋体"/>
          <w:color w:val="auto"/>
          <w:sz w:val="36"/>
          <w:szCs w:val="36"/>
        </w:rPr>
      </w:pPr>
      <w:r>
        <w:rPr>
          <w:rFonts w:hint="eastAsia" w:ascii="宋体" w:hAnsi="宋体" w:eastAsia="宋体" w:cs="宋体"/>
          <w:color w:val="auto"/>
          <w:sz w:val="36"/>
          <w:szCs w:val="36"/>
        </w:rPr>
        <w:t> </w:t>
      </w:r>
    </w:p>
    <w:p w14:paraId="0BEACCD6">
      <w:pPr>
        <w:pStyle w:val="37"/>
        <w:spacing w:beforeAutospacing="0" w:afterAutospacing="0" w:line="360" w:lineRule="auto"/>
        <w:ind w:firstLine="720"/>
        <w:rPr>
          <w:rFonts w:ascii="宋体" w:hAnsi="宋体" w:eastAsia="宋体" w:cs="宋体"/>
          <w:color w:val="auto"/>
          <w:sz w:val="36"/>
          <w:szCs w:val="36"/>
        </w:rPr>
      </w:pPr>
      <w:r>
        <w:rPr>
          <w:rFonts w:hint="eastAsia" w:ascii="宋体" w:hAnsi="宋体" w:eastAsia="宋体" w:cs="宋体"/>
          <w:color w:val="auto"/>
          <w:sz w:val="36"/>
          <w:szCs w:val="36"/>
        </w:rPr>
        <w:t> </w:t>
      </w:r>
    </w:p>
    <w:p w14:paraId="47240BE3">
      <w:pPr>
        <w:pStyle w:val="37"/>
        <w:spacing w:beforeAutospacing="0" w:afterAutospacing="0" w:line="360" w:lineRule="auto"/>
        <w:ind w:firstLine="720"/>
        <w:rPr>
          <w:rFonts w:ascii="宋体" w:hAnsi="宋体" w:eastAsia="宋体" w:cs="宋体"/>
          <w:color w:val="auto"/>
          <w:sz w:val="36"/>
          <w:szCs w:val="36"/>
        </w:rPr>
      </w:pPr>
      <w:r>
        <w:rPr>
          <w:rFonts w:hint="eastAsia" w:ascii="宋体" w:hAnsi="宋体" w:eastAsia="宋体" w:cs="宋体"/>
          <w:color w:val="auto"/>
          <w:sz w:val="36"/>
          <w:szCs w:val="36"/>
        </w:rPr>
        <w:t> </w:t>
      </w:r>
    </w:p>
    <w:p w14:paraId="4DC69998">
      <w:pPr>
        <w:pStyle w:val="37"/>
        <w:spacing w:beforeAutospacing="0" w:afterAutospacing="0" w:line="360" w:lineRule="auto"/>
        <w:ind w:firstLine="720"/>
        <w:rPr>
          <w:rFonts w:ascii="宋体" w:hAnsi="宋体" w:eastAsia="宋体" w:cs="宋体"/>
          <w:color w:val="auto"/>
          <w:sz w:val="36"/>
          <w:szCs w:val="36"/>
        </w:rPr>
      </w:pPr>
      <w:r>
        <w:rPr>
          <w:rFonts w:hint="eastAsia" w:ascii="宋体" w:hAnsi="宋体" w:eastAsia="宋体" w:cs="宋体"/>
          <w:color w:val="auto"/>
          <w:sz w:val="36"/>
          <w:szCs w:val="36"/>
        </w:rPr>
        <w:t> </w:t>
      </w:r>
    </w:p>
    <w:p w14:paraId="4DBA20F2">
      <w:pPr>
        <w:pStyle w:val="37"/>
        <w:spacing w:before="120" w:beforeAutospacing="0" w:after="120" w:afterAutospacing="0" w:line="360" w:lineRule="auto"/>
        <w:ind w:firstLine="723"/>
        <w:jc w:val="center"/>
        <w:rPr>
          <w:rFonts w:hint="eastAsia" w:ascii="宋体" w:hAnsi="宋体" w:eastAsia="宋体" w:cs="宋体"/>
          <w:b/>
          <w:color w:val="auto"/>
          <w:sz w:val="36"/>
          <w:szCs w:val="36"/>
          <w:lang w:eastAsia="zh-CN"/>
        </w:rPr>
      </w:pPr>
      <w:r>
        <w:rPr>
          <w:rFonts w:hint="eastAsia" w:ascii="宋体" w:hAnsi="宋体" w:eastAsia="宋体" w:cs="宋体"/>
          <w:b/>
          <w:color w:val="auto"/>
          <w:sz w:val="36"/>
          <w:szCs w:val="36"/>
          <w:lang w:eastAsia="zh-CN"/>
        </w:rPr>
        <w:t>盐城市亭湖区应急管理局</w:t>
      </w:r>
    </w:p>
    <w:p w14:paraId="5C2BA9D5">
      <w:pPr>
        <w:pStyle w:val="37"/>
        <w:spacing w:beforeAutospacing="0" w:afterAutospacing="0" w:line="480" w:lineRule="auto"/>
        <w:ind w:firstLine="723"/>
        <w:jc w:val="center"/>
        <w:rPr>
          <w:rFonts w:ascii="宋体" w:hAnsi="宋体" w:eastAsia="宋体" w:cs="宋体"/>
          <w:b/>
          <w:color w:val="auto"/>
          <w:sz w:val="36"/>
          <w:szCs w:val="36"/>
        </w:rPr>
      </w:pPr>
      <w:r>
        <w:rPr>
          <w:rFonts w:hint="eastAsia" w:ascii="宋体" w:hAnsi="宋体" w:eastAsia="宋体" w:cs="宋体"/>
          <w:b/>
          <w:color w:val="auto"/>
          <w:sz w:val="36"/>
          <w:szCs w:val="36"/>
        </w:rPr>
        <w:t>2025年</w:t>
      </w:r>
      <w:r>
        <w:rPr>
          <w:rFonts w:hint="eastAsia" w:ascii="宋体" w:hAnsi="宋体" w:eastAsia="宋体" w:cs="宋体"/>
          <w:b/>
          <w:color w:val="auto"/>
          <w:sz w:val="36"/>
          <w:szCs w:val="36"/>
          <w:lang w:val="en-US" w:eastAsia="zh-CN"/>
        </w:rPr>
        <w:t>11</w:t>
      </w:r>
      <w:r>
        <w:rPr>
          <w:rFonts w:hint="eastAsia" w:ascii="宋体" w:hAnsi="宋体" w:eastAsia="宋体" w:cs="宋体"/>
          <w:b/>
          <w:color w:val="auto"/>
          <w:sz w:val="36"/>
          <w:szCs w:val="36"/>
        </w:rPr>
        <w:t>月</w:t>
      </w:r>
    </w:p>
    <w:p w14:paraId="4A8FFC50">
      <w:pPr>
        <w:pStyle w:val="37"/>
        <w:spacing w:beforeAutospacing="0" w:afterAutospacing="0" w:line="480" w:lineRule="auto"/>
        <w:ind w:firstLine="420"/>
        <w:jc w:val="center"/>
        <w:outlineLvl w:val="0"/>
        <w:rPr>
          <w:rFonts w:ascii="宋体" w:hAnsi="宋体" w:eastAsia="宋体" w:cs="宋体"/>
          <w:color w:val="auto"/>
          <w:sz w:val="21"/>
          <w:szCs w:val="21"/>
        </w:rPr>
        <w:sectPr>
          <w:footerReference r:id="rId4" w:type="default"/>
          <w:headerReference r:id="rId3" w:type="even"/>
          <w:footerReference r:id="rId5" w:type="even"/>
          <w:pgSz w:w="11906" w:h="16838"/>
          <w:pgMar w:top="1440" w:right="1797" w:bottom="1440" w:left="1797" w:header="851" w:footer="992" w:gutter="0"/>
          <w:cols w:space="720" w:num="1"/>
          <w:titlePg/>
          <w:docGrid w:linePitch="360" w:charSpace="0"/>
        </w:sectPr>
      </w:pPr>
    </w:p>
    <w:p w14:paraId="1BC35DE9">
      <w:pPr>
        <w:pStyle w:val="37"/>
        <w:spacing w:beforeAutospacing="0" w:afterAutospacing="0" w:line="480" w:lineRule="auto"/>
        <w:ind w:firstLine="420"/>
        <w:jc w:val="center"/>
        <w:outlineLvl w:val="0"/>
        <w:rPr>
          <w:rFonts w:ascii="宋体" w:hAnsi="宋体" w:eastAsia="宋体" w:cs="宋体"/>
          <w:color w:val="auto"/>
        </w:rPr>
      </w:pPr>
      <w:r>
        <w:rPr>
          <w:rFonts w:hint="eastAsia" w:ascii="宋体" w:hAnsi="宋体" w:eastAsia="宋体" w:cs="宋体"/>
          <w:color w:val="auto"/>
          <w:sz w:val="21"/>
          <w:szCs w:val="21"/>
        </w:rPr>
        <w:t> </w:t>
      </w:r>
      <w:bookmarkStart w:id="0" w:name="_Toc479757206"/>
      <w:bookmarkStart w:id="1" w:name="_Toc513029200"/>
      <w:bookmarkStart w:id="2" w:name="_Toc16938516"/>
      <w:bookmarkStart w:id="3" w:name="_Toc120614210"/>
      <w:bookmarkStart w:id="4" w:name="_Toc20823272"/>
      <w:bookmarkStart w:id="5" w:name="_Toc523127445"/>
      <w:r>
        <w:rPr>
          <w:rFonts w:hint="eastAsia" w:ascii="宋体" w:hAnsi="宋体" w:eastAsia="宋体" w:cs="宋体"/>
          <w:color w:val="auto"/>
          <w:sz w:val="21"/>
          <w:szCs w:val="21"/>
        </w:rPr>
        <w:t> </w:t>
      </w:r>
      <w:r>
        <w:rPr>
          <w:rFonts w:hint="eastAsia" w:ascii="宋体" w:hAnsi="宋体" w:eastAsia="宋体" w:cs="宋体"/>
          <w:b/>
          <w:color w:val="auto"/>
          <w:sz w:val="44"/>
          <w:szCs w:val="44"/>
        </w:rPr>
        <w:t>总  目  录</w:t>
      </w:r>
      <w:bookmarkEnd w:id="0"/>
      <w:bookmarkEnd w:id="1"/>
      <w:bookmarkEnd w:id="2"/>
      <w:bookmarkEnd w:id="3"/>
      <w:bookmarkEnd w:id="4"/>
      <w:bookmarkEnd w:id="5"/>
    </w:p>
    <w:p w14:paraId="071028B6">
      <w:pPr>
        <w:pStyle w:val="37"/>
        <w:spacing w:beforeAutospacing="0" w:afterAutospacing="0" w:line="480" w:lineRule="auto"/>
        <w:ind w:firstLine="480"/>
        <w:jc w:val="both"/>
        <w:rPr>
          <w:rFonts w:ascii="宋体" w:hAnsi="宋体" w:eastAsia="宋体" w:cs="宋体"/>
          <w:color w:val="auto"/>
        </w:rPr>
      </w:pPr>
      <w:r>
        <w:rPr>
          <w:rFonts w:hint="eastAsia" w:ascii="宋体" w:hAnsi="宋体" w:eastAsia="宋体" w:cs="宋体"/>
          <w:color w:val="auto"/>
        </w:rPr>
        <w:t> </w:t>
      </w:r>
    </w:p>
    <w:p w14:paraId="67C58BC4">
      <w:pPr>
        <w:pStyle w:val="37"/>
        <w:tabs>
          <w:tab w:val="left" w:pos="1441"/>
        </w:tabs>
        <w:spacing w:beforeAutospacing="0" w:afterAutospacing="0" w:line="800" w:lineRule="exact"/>
        <w:ind w:left="720" w:hanging="720"/>
        <w:jc w:val="both"/>
        <w:rPr>
          <w:rFonts w:ascii="宋体" w:hAnsi="宋体" w:eastAsia="宋体" w:cs="宋体"/>
          <w:color w:val="auto"/>
        </w:rPr>
      </w:pPr>
      <w:r>
        <w:rPr>
          <w:rFonts w:hint="eastAsia" w:ascii="宋体" w:hAnsi="宋体" w:eastAsia="宋体" w:cs="宋体"/>
          <w:color w:val="auto"/>
          <w:sz w:val="36"/>
          <w:szCs w:val="36"/>
        </w:rPr>
        <w:t>招标公告……………………………………</w:t>
      </w:r>
      <w:r>
        <w:rPr>
          <w:rFonts w:hint="eastAsia" w:ascii="宋体" w:hAnsi="宋体" w:eastAsia="宋体" w:cs="宋体"/>
          <w:color w:val="auto"/>
          <w:sz w:val="36"/>
          <w:szCs w:val="36"/>
          <w:lang w:val="en-US" w:eastAsia="zh-CN"/>
        </w:rPr>
        <w:t>1</w:t>
      </w:r>
      <w:r>
        <w:rPr>
          <w:rFonts w:hint="eastAsia" w:ascii="宋体" w:hAnsi="宋体" w:eastAsia="宋体" w:cs="宋体"/>
          <w:color w:val="auto"/>
          <w:sz w:val="36"/>
          <w:szCs w:val="36"/>
        </w:rPr>
        <w:t xml:space="preserve"> </w:t>
      </w:r>
    </w:p>
    <w:p w14:paraId="6008F815">
      <w:pPr>
        <w:pStyle w:val="37"/>
        <w:tabs>
          <w:tab w:val="left" w:pos="1441"/>
        </w:tabs>
        <w:spacing w:beforeAutospacing="0" w:afterAutospacing="0" w:line="800" w:lineRule="exact"/>
        <w:ind w:left="720" w:hanging="720"/>
        <w:jc w:val="both"/>
        <w:rPr>
          <w:rFonts w:ascii="宋体" w:hAnsi="宋体" w:eastAsia="宋体" w:cs="宋体"/>
          <w:color w:val="auto"/>
        </w:rPr>
      </w:pPr>
      <w:r>
        <w:rPr>
          <w:rFonts w:hint="eastAsia" w:ascii="宋体" w:hAnsi="宋体" w:eastAsia="宋体" w:cs="宋体"/>
          <w:color w:val="auto"/>
          <w:sz w:val="36"/>
          <w:szCs w:val="36"/>
        </w:rPr>
        <w:t>投标人须知…………………………………</w:t>
      </w:r>
      <w:r>
        <w:rPr>
          <w:rFonts w:hint="eastAsia" w:ascii="宋体" w:hAnsi="宋体" w:eastAsia="宋体" w:cs="宋体"/>
          <w:color w:val="auto"/>
          <w:sz w:val="36"/>
          <w:szCs w:val="36"/>
          <w:lang w:val="en-US" w:eastAsia="zh-CN"/>
        </w:rPr>
        <w:t>4</w:t>
      </w:r>
      <w:r>
        <w:rPr>
          <w:rFonts w:hint="eastAsia" w:ascii="宋体" w:hAnsi="宋体" w:eastAsia="宋体" w:cs="宋体"/>
          <w:color w:val="auto"/>
          <w:sz w:val="36"/>
          <w:szCs w:val="36"/>
        </w:rPr>
        <w:t xml:space="preserve"> </w:t>
      </w:r>
    </w:p>
    <w:p w14:paraId="29844A36">
      <w:pPr>
        <w:pStyle w:val="37"/>
        <w:tabs>
          <w:tab w:val="left" w:pos="1441"/>
        </w:tabs>
        <w:spacing w:beforeAutospacing="0" w:afterAutospacing="0" w:line="800" w:lineRule="exact"/>
        <w:ind w:left="720" w:hanging="720"/>
        <w:jc w:val="both"/>
        <w:rPr>
          <w:rFonts w:hint="default" w:ascii="宋体" w:hAnsi="宋体" w:eastAsia="宋体" w:cs="宋体"/>
          <w:color w:val="auto"/>
          <w:lang w:val="en-US" w:eastAsia="zh-CN"/>
        </w:rPr>
      </w:pPr>
      <w:r>
        <w:rPr>
          <w:rFonts w:hint="eastAsia" w:ascii="宋体" w:hAnsi="宋体" w:eastAsia="宋体" w:cs="宋体"/>
          <w:color w:val="auto"/>
          <w:sz w:val="36"/>
          <w:szCs w:val="36"/>
        </w:rPr>
        <w:t>合同文本……………………………………</w:t>
      </w:r>
      <w:r>
        <w:rPr>
          <w:rFonts w:hint="eastAsia" w:ascii="宋体" w:hAnsi="宋体" w:eastAsia="宋体" w:cs="宋体"/>
          <w:color w:val="auto"/>
          <w:sz w:val="36"/>
          <w:szCs w:val="36"/>
          <w:lang w:val="en-US" w:eastAsia="zh-CN"/>
        </w:rPr>
        <w:t>19</w:t>
      </w:r>
    </w:p>
    <w:p w14:paraId="1F994CBB">
      <w:pPr>
        <w:pStyle w:val="37"/>
        <w:tabs>
          <w:tab w:val="left" w:pos="1441"/>
        </w:tabs>
        <w:spacing w:beforeAutospacing="0" w:afterAutospacing="0" w:line="800" w:lineRule="exact"/>
        <w:ind w:left="720" w:hanging="720"/>
        <w:jc w:val="both"/>
        <w:rPr>
          <w:rFonts w:hint="default" w:ascii="宋体" w:hAnsi="宋体" w:eastAsia="宋体" w:cs="宋体"/>
          <w:color w:val="auto"/>
          <w:lang w:val="en-US" w:eastAsia="zh-CN"/>
        </w:rPr>
      </w:pPr>
      <w:r>
        <w:rPr>
          <w:rFonts w:hint="eastAsia" w:ascii="宋体" w:hAnsi="宋体" w:eastAsia="宋体" w:cs="宋体"/>
          <w:color w:val="auto"/>
          <w:sz w:val="36"/>
          <w:szCs w:val="36"/>
        </w:rPr>
        <w:t>采购需求……………………………………</w:t>
      </w:r>
      <w:r>
        <w:rPr>
          <w:rFonts w:hint="eastAsia" w:ascii="宋体" w:hAnsi="宋体" w:eastAsia="宋体" w:cs="宋体"/>
          <w:color w:val="auto"/>
          <w:sz w:val="36"/>
          <w:szCs w:val="36"/>
          <w:lang w:val="en-US" w:eastAsia="zh-CN"/>
        </w:rPr>
        <w:t>42</w:t>
      </w:r>
    </w:p>
    <w:p w14:paraId="62622C87">
      <w:pPr>
        <w:pStyle w:val="37"/>
        <w:tabs>
          <w:tab w:val="left" w:pos="1441"/>
        </w:tabs>
        <w:spacing w:beforeAutospacing="0" w:afterAutospacing="0" w:line="800" w:lineRule="exact"/>
        <w:ind w:left="720" w:hanging="720"/>
        <w:jc w:val="both"/>
        <w:rPr>
          <w:rFonts w:hint="default" w:ascii="宋体" w:hAnsi="宋体" w:eastAsia="宋体" w:cs="宋体"/>
          <w:color w:val="auto"/>
          <w:lang w:val="en-US" w:eastAsia="zh-CN"/>
        </w:rPr>
      </w:pPr>
      <w:r>
        <w:rPr>
          <w:rFonts w:hint="eastAsia" w:ascii="宋体" w:hAnsi="宋体" w:eastAsia="宋体" w:cs="宋体"/>
          <w:color w:val="auto"/>
          <w:sz w:val="36"/>
          <w:szCs w:val="36"/>
        </w:rPr>
        <w:t>评标方法与评标标准………………………</w:t>
      </w:r>
      <w:r>
        <w:rPr>
          <w:rFonts w:hint="eastAsia" w:ascii="宋体" w:hAnsi="宋体" w:eastAsia="宋体" w:cs="宋体"/>
          <w:color w:val="auto"/>
          <w:sz w:val="36"/>
          <w:szCs w:val="36"/>
          <w:lang w:val="en-US" w:eastAsia="zh-CN"/>
        </w:rPr>
        <w:t>45</w:t>
      </w:r>
    </w:p>
    <w:p w14:paraId="7558FDE8">
      <w:pPr>
        <w:pStyle w:val="37"/>
        <w:tabs>
          <w:tab w:val="left" w:pos="1441"/>
        </w:tabs>
        <w:spacing w:beforeAutospacing="0" w:afterAutospacing="0" w:line="800" w:lineRule="exact"/>
        <w:ind w:left="720" w:hanging="720"/>
        <w:jc w:val="both"/>
        <w:rPr>
          <w:rFonts w:hint="default" w:ascii="宋体" w:hAnsi="宋体" w:eastAsia="宋体" w:cs="宋体"/>
          <w:color w:val="auto"/>
          <w:lang w:val="en-US" w:eastAsia="zh-CN"/>
        </w:rPr>
      </w:pPr>
      <w:r>
        <w:rPr>
          <w:rFonts w:hint="eastAsia" w:ascii="宋体" w:hAnsi="宋体" w:eastAsia="宋体" w:cs="宋体"/>
          <w:color w:val="auto"/>
          <w:sz w:val="36"/>
          <w:szCs w:val="36"/>
        </w:rPr>
        <w:t>投标文件格式………………………………</w:t>
      </w:r>
      <w:r>
        <w:rPr>
          <w:rFonts w:hint="eastAsia" w:ascii="宋体" w:hAnsi="宋体" w:eastAsia="宋体" w:cs="宋体"/>
          <w:color w:val="auto"/>
          <w:sz w:val="36"/>
          <w:szCs w:val="36"/>
          <w:lang w:val="en-US" w:eastAsia="zh-CN"/>
        </w:rPr>
        <w:t>48</w:t>
      </w:r>
    </w:p>
    <w:p w14:paraId="580D3630">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7340CD34">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2FB523DE">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71F263BA">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0FEB5446">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0A34E2DD">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443BD994">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0890CD93">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242CE1E3">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7D71883D">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0ACE5892">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1E84B229">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56F4F4A5">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32FBD13D">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1DADA72A">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7C706B95">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124800D1">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1DE46D40">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5F03C60B">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24EE5FB2">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06E92014">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38FE028A">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5A40CCD4">
      <w:pPr>
        <w:pStyle w:val="37"/>
        <w:spacing w:beforeAutospacing="0" w:afterAutospacing="0"/>
        <w:ind w:firstLine="480"/>
        <w:jc w:val="both"/>
        <w:rPr>
          <w:rFonts w:ascii="宋体" w:hAnsi="宋体" w:eastAsia="宋体" w:cs="宋体"/>
          <w:color w:val="auto"/>
        </w:rPr>
      </w:pPr>
      <w:r>
        <w:rPr>
          <w:rFonts w:hint="eastAsia" w:ascii="宋体" w:hAnsi="宋体" w:eastAsia="宋体" w:cs="宋体"/>
          <w:color w:val="auto"/>
        </w:rPr>
        <w:t> </w:t>
      </w:r>
    </w:p>
    <w:p w14:paraId="2822AEB4">
      <w:pPr>
        <w:pStyle w:val="37"/>
        <w:spacing w:beforeAutospacing="0" w:afterAutospacing="0"/>
        <w:ind w:firstLine="480"/>
        <w:jc w:val="center"/>
        <w:rPr>
          <w:rFonts w:hint="eastAsia" w:ascii="宋体" w:hAnsi="宋体" w:eastAsia="宋体" w:cs="宋体"/>
          <w:color w:val="auto"/>
        </w:rPr>
        <w:sectPr>
          <w:footerReference r:id="rId6" w:type="default"/>
          <w:pgSz w:w="11906" w:h="16838"/>
          <w:pgMar w:top="1440" w:right="1800" w:bottom="1440" w:left="1800" w:header="851" w:footer="992" w:gutter="0"/>
          <w:pgNumType w:start="1"/>
          <w:cols w:space="425" w:num="1"/>
          <w:docGrid w:linePitch="360" w:charSpace="0"/>
        </w:sectPr>
      </w:pPr>
    </w:p>
    <w:p w14:paraId="421664CF">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r>
        <w:rPr>
          <w:rFonts w:hint="eastAsia" w:ascii="宋体" w:hAnsi="宋体" w:eastAsia="宋体" w:cs="宋体"/>
          <w:b/>
          <w:bCs/>
          <w:color w:val="auto"/>
          <w:sz w:val="44"/>
          <w:szCs w:val="44"/>
        </w:rPr>
        <w:t>第一章 招标公告</w:t>
      </w:r>
    </w:p>
    <w:p w14:paraId="2FDACB27">
      <w:pPr>
        <w:pStyle w:val="37"/>
        <w:pageBreakBefore w:val="0"/>
        <w:pBdr>
          <w:top w:val="single" w:color="000000" w:sz="4" w:space="0"/>
          <w:left w:val="single" w:color="000000" w:sz="4" w:space="0"/>
          <w:bottom w:val="single" w:color="000000" w:sz="4" w:space="0"/>
          <w:right w:val="single" w:color="000000" w:sz="4" w:space="0"/>
        </w:pBdr>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项目概况</w:t>
      </w:r>
    </w:p>
    <w:p w14:paraId="4B34BFD3">
      <w:pPr>
        <w:pStyle w:val="37"/>
        <w:pageBreakBefore w:val="0"/>
        <w:pBdr>
          <w:top w:val="single" w:color="000000" w:sz="4" w:space="0"/>
          <w:left w:val="single" w:color="000000" w:sz="4" w:space="0"/>
          <w:bottom w:val="single" w:color="000000" w:sz="4" w:space="0"/>
          <w:right w:val="single" w:color="000000" w:sz="4" w:space="0"/>
        </w:pBdr>
        <w:spacing w:beforeAutospacing="0" w:afterAutospacing="0" w:line="400" w:lineRule="exact"/>
        <w:ind w:firstLine="480"/>
        <w:jc w:val="both"/>
        <w:rPr>
          <w:rFonts w:ascii="宋体" w:hAnsi="宋体" w:eastAsia="宋体" w:cs="宋体"/>
          <w:color w:val="auto"/>
          <w:u w:val="single"/>
        </w:rPr>
      </w:pPr>
      <w:r>
        <w:rPr>
          <w:rFonts w:hint="eastAsia" w:ascii="宋体" w:hAnsi="宋体" w:eastAsia="宋体" w:cs="宋体"/>
          <w:color w:val="auto"/>
          <w:u w:val="single"/>
          <w:lang w:eastAsia="zh-CN"/>
        </w:rPr>
        <w:t>亭湖区防汛救援装备采购</w:t>
      </w:r>
      <w:r>
        <w:rPr>
          <w:rFonts w:hint="eastAsia" w:ascii="宋体" w:hAnsi="宋体" w:eastAsia="宋体" w:cs="宋体"/>
          <w:color w:val="auto"/>
        </w:rPr>
        <w:t>招标项目的潜在</w:t>
      </w:r>
      <w:r>
        <w:rPr>
          <w:rFonts w:hint="eastAsia" w:ascii="宋体" w:hAnsi="宋体" w:eastAsia="宋体" w:cs="宋体"/>
          <w:color w:val="auto"/>
          <w:lang w:val="en-US" w:eastAsia="zh-CN"/>
        </w:rPr>
        <w:t>供应商</w:t>
      </w:r>
      <w:r>
        <w:rPr>
          <w:rFonts w:hint="eastAsia" w:ascii="宋体" w:hAnsi="宋体" w:eastAsia="宋体" w:cs="宋体"/>
          <w:color w:val="auto"/>
        </w:rPr>
        <w:t>可在“苏采云”系统内免费下载（</w:t>
      </w:r>
      <w:r>
        <w:rPr>
          <w:rFonts w:hint="eastAsia" w:ascii="宋体" w:hAnsi="宋体" w:eastAsia="宋体" w:cs="宋体"/>
          <w:color w:val="auto"/>
          <w:lang w:val="en-US" w:eastAsia="zh-CN"/>
        </w:rPr>
        <w:t>供应商</w:t>
      </w:r>
      <w:r>
        <w:rPr>
          <w:rFonts w:hint="eastAsia" w:ascii="宋体" w:hAnsi="宋体" w:eastAsia="宋体" w:cs="宋体"/>
          <w:color w:val="auto"/>
        </w:rPr>
        <w:t>必须在苏采云系统中获取采购文件，方能参与政府采购项目），并于</w:t>
      </w:r>
      <w:r>
        <w:rPr>
          <w:rFonts w:hint="eastAsia" w:ascii="宋体" w:hAnsi="宋体" w:eastAsia="宋体" w:cs="宋体"/>
          <w:color w:val="auto"/>
          <w:u w:val="single"/>
        </w:rPr>
        <w:t>2025年</w:t>
      </w:r>
      <w:r>
        <w:rPr>
          <w:rFonts w:hint="eastAsia" w:ascii="宋体" w:hAnsi="宋体" w:eastAsia="宋体" w:cs="宋体"/>
          <w:color w:val="auto"/>
          <w:u w:val="single"/>
          <w:lang w:val="en-US" w:eastAsia="zh-CN"/>
        </w:rPr>
        <w:t xml:space="preserve">12 </w:t>
      </w:r>
      <w:r>
        <w:rPr>
          <w:rFonts w:hint="eastAsia" w:ascii="宋体" w:hAnsi="宋体" w:eastAsia="宋体" w:cs="宋体"/>
          <w:color w:val="auto"/>
          <w:u w:val="single"/>
        </w:rPr>
        <w:t>月</w:t>
      </w:r>
      <w:r>
        <w:rPr>
          <w:rFonts w:hint="eastAsia" w:ascii="宋体" w:hAnsi="宋体" w:eastAsia="宋体" w:cs="宋体"/>
          <w:color w:val="auto"/>
          <w:u w:val="single"/>
          <w:lang w:val="en-US" w:eastAsia="zh-CN"/>
        </w:rPr>
        <w:t xml:space="preserve"> 5 </w:t>
      </w:r>
      <w:r>
        <w:rPr>
          <w:rFonts w:hint="eastAsia" w:ascii="宋体" w:hAnsi="宋体" w:eastAsia="宋体" w:cs="宋体"/>
          <w:color w:val="auto"/>
          <w:u w:val="single"/>
        </w:rPr>
        <w:t>日9点00分（</w:t>
      </w:r>
      <w:r>
        <w:rPr>
          <w:rFonts w:hint="eastAsia" w:ascii="宋体" w:hAnsi="宋体" w:eastAsia="宋体" w:cs="宋体"/>
          <w:color w:val="auto"/>
        </w:rPr>
        <w:t>北京时间）前递交投标文件。</w:t>
      </w:r>
    </w:p>
    <w:p w14:paraId="694549A5">
      <w:pPr>
        <w:pStyle w:val="37"/>
        <w:keepNext/>
        <w:keepLines/>
        <w:pageBreakBefore w:val="0"/>
        <w:spacing w:beforeAutospacing="0" w:afterAutospacing="0" w:line="400" w:lineRule="exact"/>
        <w:ind w:firstLine="482"/>
        <w:jc w:val="both"/>
        <w:rPr>
          <w:rFonts w:ascii="宋体" w:hAnsi="宋体" w:eastAsia="宋体" w:cs="宋体"/>
          <w:color w:val="auto"/>
        </w:rPr>
      </w:pPr>
      <w:bookmarkStart w:id="6" w:name="_Toc28359079"/>
      <w:bookmarkStart w:id="7" w:name="_Toc35393621"/>
      <w:bookmarkStart w:id="8" w:name="_Toc35393790"/>
      <w:bookmarkStart w:id="9" w:name="_Toc28359002"/>
      <w:bookmarkStart w:id="10" w:name="_Hlk24379207"/>
      <w:bookmarkStart w:id="11" w:name="_Toc38985263"/>
      <w:r>
        <w:rPr>
          <w:rFonts w:hint="eastAsia" w:ascii="宋体" w:hAnsi="宋体" w:eastAsia="宋体" w:cs="宋体"/>
          <w:b/>
          <w:color w:val="auto"/>
        </w:rPr>
        <w:t>一、项目基本情况</w:t>
      </w:r>
      <w:bookmarkEnd w:id="6"/>
      <w:bookmarkEnd w:id="7"/>
      <w:bookmarkEnd w:id="8"/>
      <w:bookmarkEnd w:id="9"/>
      <w:bookmarkEnd w:id="10"/>
      <w:bookmarkEnd w:id="11"/>
    </w:p>
    <w:p w14:paraId="4C801DD1">
      <w:pPr>
        <w:pStyle w:val="37"/>
        <w:pageBreakBefore w:val="0"/>
        <w:spacing w:beforeAutospacing="0" w:afterAutospacing="0" w:line="400" w:lineRule="exact"/>
        <w:ind w:firstLine="480"/>
        <w:jc w:val="both"/>
        <w:rPr>
          <w:rFonts w:hint="eastAsia" w:ascii="宋体" w:hAnsi="宋体" w:eastAsia="宋体" w:cs="宋体"/>
          <w:color w:val="auto"/>
          <w:lang w:eastAsia="zh-CN"/>
        </w:rPr>
      </w:pPr>
      <w:r>
        <w:rPr>
          <w:rFonts w:hint="eastAsia" w:ascii="宋体" w:hAnsi="宋体" w:eastAsia="宋体" w:cs="宋体"/>
          <w:color w:val="auto"/>
        </w:rPr>
        <w:t>1.项目编号：JSZC-320902-YSGL-G2025-0010</w:t>
      </w:r>
      <w:r>
        <w:rPr>
          <w:rFonts w:hint="eastAsia" w:ascii="宋体" w:hAnsi="宋体" w:eastAsia="宋体" w:cs="宋体"/>
          <w:color w:val="auto"/>
          <w:lang w:val="en-US" w:eastAsia="zh-CN"/>
        </w:rPr>
        <w:t xml:space="preserve"> </w:t>
      </w:r>
    </w:p>
    <w:p w14:paraId="0922A11B">
      <w:pPr>
        <w:pStyle w:val="37"/>
        <w:pageBreakBefore w:val="0"/>
        <w:spacing w:beforeAutospacing="0" w:afterAutospacing="0" w:line="400" w:lineRule="exact"/>
        <w:ind w:firstLine="480"/>
        <w:jc w:val="both"/>
        <w:rPr>
          <w:rFonts w:ascii="宋体" w:hAnsi="宋体" w:eastAsia="宋体" w:cs="宋体"/>
          <w:color w:val="auto"/>
          <w:spacing w:val="-8"/>
        </w:rPr>
      </w:pPr>
      <w:r>
        <w:rPr>
          <w:rFonts w:hint="eastAsia" w:ascii="宋体" w:hAnsi="宋体" w:eastAsia="宋体" w:cs="宋体"/>
          <w:color w:val="auto"/>
        </w:rPr>
        <w:t>2.项目名称：</w:t>
      </w:r>
      <w:r>
        <w:rPr>
          <w:rFonts w:hint="eastAsia" w:ascii="宋体" w:hAnsi="宋体" w:eastAsia="宋体" w:cs="宋体"/>
          <w:color w:val="auto"/>
          <w:lang w:eastAsia="zh-CN"/>
        </w:rPr>
        <w:t>亭湖区防汛救援装备采购</w:t>
      </w:r>
      <w:r>
        <w:rPr>
          <w:rFonts w:hint="eastAsia" w:ascii="宋体" w:hAnsi="宋体" w:eastAsia="宋体" w:cs="宋体"/>
          <w:color w:val="auto"/>
        </w:rPr>
        <w:t>项目</w:t>
      </w:r>
    </w:p>
    <w:p w14:paraId="6A4709A7">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shd w:val="clear" w:color="auto" w:fill="FFFFFF"/>
        </w:rPr>
        <w:t>3.采购方式：公开招标</w:t>
      </w:r>
    </w:p>
    <w:p w14:paraId="7B8D958E">
      <w:pPr>
        <w:pStyle w:val="37"/>
        <w:pageBreakBefore w:val="0"/>
        <w:spacing w:beforeAutospacing="0" w:afterAutospacing="0" w:line="400" w:lineRule="exact"/>
        <w:ind w:firstLine="480"/>
        <w:jc w:val="both"/>
        <w:rPr>
          <w:rFonts w:ascii="宋体" w:hAnsi="宋体" w:eastAsia="宋体" w:cs="宋体"/>
          <w:color w:val="auto"/>
          <w:shd w:val="clear" w:color="auto" w:fill="FFFF00"/>
        </w:rPr>
      </w:pPr>
      <w:r>
        <w:rPr>
          <w:rFonts w:hint="eastAsia" w:ascii="宋体" w:hAnsi="宋体" w:eastAsia="宋体" w:cs="宋体"/>
          <w:color w:val="auto"/>
        </w:rPr>
        <w:t>4.预算金额：</w:t>
      </w:r>
      <w:r>
        <w:rPr>
          <w:rFonts w:hint="eastAsia" w:ascii="宋体" w:hAnsi="宋体" w:eastAsia="宋体" w:cs="宋体"/>
          <w:sz w:val="24"/>
          <w:szCs w:val="32"/>
          <w:lang w:val="en-US" w:eastAsia="zh-CN"/>
        </w:rPr>
        <w:t>500000.00</w:t>
      </w:r>
      <w:r>
        <w:rPr>
          <w:rFonts w:hint="eastAsia" w:ascii="宋体" w:hAnsi="宋体" w:eastAsia="宋体" w:cs="宋体"/>
          <w:color w:val="auto"/>
        </w:rPr>
        <w:t>元</w:t>
      </w:r>
    </w:p>
    <w:p w14:paraId="5F81ADB6">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5.最高限价：</w:t>
      </w:r>
      <w:r>
        <w:rPr>
          <w:rFonts w:hint="eastAsia" w:ascii="宋体" w:hAnsi="宋体" w:eastAsia="宋体" w:cs="宋体"/>
          <w:sz w:val="24"/>
          <w:szCs w:val="32"/>
          <w:lang w:val="en-US" w:eastAsia="zh-CN"/>
        </w:rPr>
        <w:t>500000.00</w:t>
      </w:r>
      <w:r>
        <w:rPr>
          <w:rFonts w:hint="eastAsia" w:ascii="宋体" w:hAnsi="宋体" w:eastAsia="宋体" w:cs="宋体"/>
          <w:color w:val="auto"/>
        </w:rPr>
        <w:t>元,</w:t>
      </w:r>
      <w:r>
        <w:rPr>
          <w:rFonts w:hint="eastAsia" w:ascii="宋体" w:hAnsi="宋体" w:eastAsia="宋体" w:cs="宋体"/>
          <w:color w:val="auto"/>
          <w:sz w:val="21"/>
          <w:szCs w:val="22"/>
        </w:rPr>
        <w:t xml:space="preserve"> </w:t>
      </w:r>
      <w:r>
        <w:rPr>
          <w:rFonts w:hint="eastAsia" w:ascii="宋体" w:hAnsi="宋体" w:eastAsia="宋体" w:cs="宋体"/>
          <w:color w:val="auto"/>
        </w:rPr>
        <w:t>本项目投标报价不得超过最高限价，否则作无效投标处理。</w:t>
      </w:r>
    </w:p>
    <w:p w14:paraId="2780C5E4">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6.采购需求：</w:t>
      </w:r>
      <w:r>
        <w:rPr>
          <w:rFonts w:hint="eastAsia" w:ascii="宋体" w:hAnsi="宋体" w:eastAsia="宋体" w:cs="宋体"/>
          <w:color w:val="auto"/>
          <w:lang w:eastAsia="zh-CN"/>
        </w:rPr>
        <w:t>亭湖区防汛救援装备采购</w:t>
      </w:r>
      <w:r>
        <w:rPr>
          <w:rFonts w:hint="eastAsia" w:ascii="宋体" w:hAnsi="宋体" w:eastAsia="宋体" w:cs="宋体"/>
          <w:color w:val="auto"/>
        </w:rPr>
        <w:t>，</w:t>
      </w:r>
      <w:r>
        <w:rPr>
          <w:rFonts w:hint="eastAsia" w:ascii="宋体" w:hAnsi="宋体" w:eastAsia="宋体" w:cs="宋体"/>
          <w:color w:val="auto"/>
          <w:lang w:eastAsia="zh-CN"/>
        </w:rPr>
        <w:t>具体</w:t>
      </w:r>
      <w:r>
        <w:rPr>
          <w:rFonts w:hint="eastAsia" w:ascii="宋体" w:hAnsi="宋体" w:eastAsia="宋体" w:cs="宋体"/>
          <w:color w:val="auto"/>
        </w:rPr>
        <w:t>以采购文件中</w:t>
      </w:r>
      <w:r>
        <w:rPr>
          <w:rFonts w:hint="eastAsia" w:ascii="宋体" w:hAnsi="宋体" w:eastAsia="宋体" w:cs="宋体"/>
          <w:color w:val="auto"/>
          <w:lang w:eastAsia="zh-CN"/>
        </w:rPr>
        <w:t>采购</w:t>
      </w:r>
      <w:r>
        <w:rPr>
          <w:rFonts w:hint="eastAsia" w:ascii="宋体" w:hAnsi="宋体" w:eastAsia="宋体" w:cs="宋体"/>
          <w:color w:val="auto"/>
        </w:rPr>
        <w:t>需求为准。</w:t>
      </w:r>
    </w:p>
    <w:p w14:paraId="2D3E7B2C">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7.合同履行</w:t>
      </w:r>
      <w:r>
        <w:rPr>
          <w:rFonts w:hint="eastAsia" w:ascii="宋体" w:hAnsi="宋体" w:eastAsia="宋体" w:cs="宋体"/>
          <w:color w:val="auto"/>
          <w:highlight w:val="none"/>
        </w:rPr>
        <w:t>期限：</w:t>
      </w:r>
      <w:r>
        <w:rPr>
          <w:rFonts w:hint="eastAsia" w:ascii="宋体" w:hAnsi="宋体" w:eastAsia="宋体" w:cs="宋体"/>
          <w:color w:val="auto"/>
          <w:highlight w:val="none"/>
          <w:lang w:eastAsia="zh-CN"/>
        </w:rPr>
        <w:t>自合同签订之日</w:t>
      </w:r>
      <w:r>
        <w:rPr>
          <w:rFonts w:hint="eastAsia" w:ascii="宋体" w:hAnsi="宋体" w:eastAsia="宋体" w:cs="宋体"/>
          <w:color w:val="auto"/>
          <w:highlight w:val="none"/>
          <w:lang w:val="en-US" w:eastAsia="zh-CN"/>
        </w:rPr>
        <w:t>起15日内供货、安装、调试完成</w:t>
      </w:r>
      <w:r>
        <w:rPr>
          <w:rFonts w:hint="eastAsia" w:ascii="宋体" w:hAnsi="宋体" w:eastAsia="宋体" w:cs="宋体"/>
          <w:color w:val="auto"/>
          <w:highlight w:val="none"/>
          <w:lang w:eastAsia="zh-CN"/>
        </w:rPr>
        <w:t>。</w:t>
      </w:r>
    </w:p>
    <w:p w14:paraId="5D4BE890">
      <w:pPr>
        <w:pStyle w:val="37"/>
        <w:pageBreakBefore w:val="0"/>
        <w:spacing w:beforeAutospacing="0" w:afterAutospacing="0" w:line="400" w:lineRule="exact"/>
        <w:ind w:firstLine="480"/>
        <w:jc w:val="both"/>
        <w:rPr>
          <w:rFonts w:ascii="宋体" w:hAnsi="宋体" w:eastAsia="宋体" w:cs="宋体"/>
          <w:color w:val="auto"/>
          <w:shd w:val="clear" w:color="auto" w:fill="FFFF00"/>
        </w:rPr>
      </w:pPr>
      <w:r>
        <w:rPr>
          <w:rFonts w:hint="eastAsia" w:ascii="宋体" w:hAnsi="宋体" w:eastAsia="宋体" w:cs="宋体"/>
          <w:color w:val="auto"/>
          <w:shd w:val="clear" w:color="auto" w:fill="FFFFFF"/>
        </w:rPr>
        <w:t>8.本项目不接受联合体投标。</w:t>
      </w:r>
    </w:p>
    <w:p w14:paraId="28EC4278">
      <w:pPr>
        <w:pStyle w:val="37"/>
        <w:keepNext/>
        <w:keepLines/>
        <w:pageBreakBefore w:val="0"/>
        <w:spacing w:beforeAutospacing="0" w:afterAutospacing="0" w:line="400" w:lineRule="exact"/>
        <w:ind w:firstLine="482"/>
        <w:jc w:val="both"/>
        <w:rPr>
          <w:rFonts w:ascii="宋体" w:hAnsi="宋体" w:eastAsia="宋体" w:cs="宋体"/>
          <w:color w:val="auto"/>
        </w:rPr>
      </w:pPr>
      <w:bookmarkStart w:id="12" w:name="_Toc38985264"/>
      <w:bookmarkStart w:id="13" w:name="_Toc35393622"/>
      <w:bookmarkStart w:id="14" w:name="_Toc35393791"/>
      <w:bookmarkStart w:id="15" w:name="_Toc28359003"/>
      <w:bookmarkStart w:id="16" w:name="_Toc28359080"/>
      <w:r>
        <w:rPr>
          <w:rFonts w:hint="eastAsia" w:ascii="宋体" w:hAnsi="宋体" w:eastAsia="宋体" w:cs="宋体"/>
          <w:b/>
          <w:color w:val="auto"/>
        </w:rPr>
        <w:t>二、申请人的资格要求：</w:t>
      </w:r>
      <w:bookmarkEnd w:id="12"/>
      <w:bookmarkEnd w:id="13"/>
      <w:bookmarkEnd w:id="14"/>
      <w:bookmarkEnd w:id="15"/>
      <w:bookmarkEnd w:id="16"/>
    </w:p>
    <w:p w14:paraId="58C34F02">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1.满足《中华人民共和国政府采购法》第二十二条规定，并提供下列材料：</w:t>
      </w:r>
    </w:p>
    <w:p w14:paraId="7F84CFC9">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1.1 法人或者其他组织的营业执照等证明文件，自然人的身份证明；</w:t>
      </w:r>
    </w:p>
    <w:p w14:paraId="649B130A">
      <w:pPr>
        <w:pStyle w:val="37"/>
        <w:keepNext w:val="0"/>
        <w:keepLines w:val="0"/>
        <w:pageBreakBefore w:val="0"/>
        <w:widowControl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1.2上一年度的财务状况报表（成立不满一年无需提供）；</w:t>
      </w:r>
    </w:p>
    <w:p w14:paraId="10FDFC0D">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1.3具备履行合同所必需的设备和专业技术能力的书面声明；</w:t>
      </w:r>
    </w:p>
    <w:p w14:paraId="7FC8692C">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022B822">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1.5参加政府采购活动前3年内在经营活动中没有重大违法记录的书面声明。</w:t>
      </w:r>
    </w:p>
    <w:p w14:paraId="2B1FF36B">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1.6法律、行政法规规定的其他条件。</w:t>
      </w:r>
    </w:p>
    <w:p w14:paraId="38FF9A4A">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B5201B2">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1.8单位负责人为同一人或者存在直接控股、管理关系的不同供应商，不得参加同一合同项下的政府采购活动。</w:t>
      </w:r>
    </w:p>
    <w:p w14:paraId="0A52AFA8">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2.落实政府采购政策需满足的资格要求：</w:t>
      </w:r>
      <w:r>
        <w:rPr>
          <w:rFonts w:hint="eastAsia" w:ascii="宋体" w:hAnsi="宋体"/>
          <w:b/>
          <w:bCs/>
          <w:color w:val="000000"/>
          <w:sz w:val="24"/>
        </w:rPr>
        <w:t>本项目为</w:t>
      </w:r>
      <w:r>
        <w:rPr>
          <w:rFonts w:hint="eastAsia" w:ascii="宋体" w:hAnsi="宋体" w:eastAsia="宋体"/>
          <w:b/>
          <w:bCs/>
          <w:color w:val="000000"/>
          <w:sz w:val="24"/>
          <w:lang w:eastAsia="zh-CN"/>
        </w:rPr>
        <w:t>货物</w:t>
      </w:r>
      <w:r>
        <w:rPr>
          <w:rFonts w:hint="eastAsia" w:ascii="宋体" w:hAnsi="宋体"/>
          <w:b/>
          <w:bCs/>
          <w:color w:val="000000"/>
          <w:sz w:val="24"/>
        </w:rPr>
        <w:t>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r>
        <w:rPr>
          <w:rFonts w:hint="eastAsia" w:ascii="宋体" w:hAnsi="宋体" w:eastAsia="宋体" w:cs="宋体"/>
          <w:b/>
          <w:bCs/>
          <w:color w:val="auto"/>
        </w:rPr>
        <w:t>。</w:t>
      </w:r>
    </w:p>
    <w:p w14:paraId="3948F658">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3.本项目的特定资格要求：</w:t>
      </w:r>
      <w:r>
        <w:rPr>
          <w:rFonts w:hint="eastAsia" w:ascii="宋体" w:hAnsi="宋体" w:eastAsia="宋体" w:cs="宋体"/>
          <w:color w:val="auto"/>
          <w:lang w:val="en-US" w:eastAsia="zh-CN"/>
        </w:rPr>
        <w:t>无</w:t>
      </w:r>
      <w:r>
        <w:rPr>
          <w:rFonts w:hint="eastAsia" w:ascii="宋体" w:hAnsi="宋体" w:eastAsia="宋体" w:cs="宋体"/>
          <w:color w:val="auto"/>
        </w:rPr>
        <w:t>。</w:t>
      </w:r>
    </w:p>
    <w:p w14:paraId="20C35CFD">
      <w:pPr>
        <w:pStyle w:val="37"/>
        <w:keepNext/>
        <w:keepLines/>
        <w:pageBreakBefore w:val="0"/>
        <w:spacing w:beforeAutospacing="0" w:afterAutospacing="0" w:line="400" w:lineRule="exact"/>
        <w:ind w:firstLine="482"/>
        <w:jc w:val="both"/>
        <w:rPr>
          <w:rFonts w:ascii="宋体" w:hAnsi="宋体" w:eastAsia="宋体" w:cs="宋体"/>
          <w:color w:val="auto"/>
        </w:rPr>
      </w:pPr>
      <w:r>
        <w:rPr>
          <w:rFonts w:hint="eastAsia" w:ascii="宋体" w:hAnsi="宋体" w:eastAsia="宋体" w:cs="宋体"/>
          <w:b/>
          <w:color w:val="auto"/>
        </w:rPr>
        <w:t>三、获取招标文件</w:t>
      </w:r>
    </w:p>
    <w:p w14:paraId="7E2AD23A">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rPr>
      </w:pPr>
      <w:bookmarkStart w:id="17" w:name="_Toc35393793"/>
      <w:bookmarkStart w:id="18" w:name="_Toc38985266"/>
      <w:bookmarkStart w:id="19" w:name="_Toc28359005"/>
      <w:bookmarkStart w:id="20" w:name="_Toc28359082"/>
      <w:bookmarkStart w:id="21" w:name="_Toc35393624"/>
      <w:r>
        <w:rPr>
          <w:rFonts w:hint="eastAsia" w:ascii="宋体" w:hAnsi="宋体" w:eastAsia="宋体" w:cs="宋体"/>
          <w:color w:val="auto"/>
        </w:rPr>
        <w:t>1.时间：</w:t>
      </w:r>
      <w:bookmarkEnd w:id="17"/>
      <w:bookmarkEnd w:id="18"/>
      <w:bookmarkEnd w:id="19"/>
      <w:bookmarkEnd w:id="20"/>
      <w:bookmarkEnd w:id="21"/>
      <w:r>
        <w:rPr>
          <w:rFonts w:hint="eastAsia" w:ascii="宋体" w:hAnsi="宋体" w:eastAsia="宋体" w:cs="宋体"/>
          <w:color w:val="auto"/>
        </w:rPr>
        <w:t>自招标文件公告发布之日起5个工作日。</w:t>
      </w:r>
    </w:p>
    <w:p w14:paraId="6A06F022">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2.地点：“苏采云”系统内免费下载（</w:t>
      </w:r>
      <w:r>
        <w:rPr>
          <w:rFonts w:hint="eastAsia" w:ascii="宋体" w:hAnsi="宋体" w:eastAsia="宋体" w:cs="宋体"/>
          <w:color w:val="auto"/>
          <w:lang w:val="en-US" w:eastAsia="zh-CN"/>
        </w:rPr>
        <w:t>供应商</w:t>
      </w:r>
      <w:r>
        <w:rPr>
          <w:rFonts w:hint="eastAsia" w:ascii="宋体" w:hAnsi="宋体" w:eastAsia="宋体" w:cs="宋体"/>
          <w:color w:val="auto"/>
        </w:rPr>
        <w:t>必须在苏采云系统中获取采购文件，方能参与政府采购项目）。</w:t>
      </w:r>
    </w:p>
    <w:p w14:paraId="56412CE9">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3.方式：本项目采用网上注册登记方式。</w:t>
      </w:r>
    </w:p>
    <w:p w14:paraId="7248300E">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4.售价：0元</w:t>
      </w:r>
    </w:p>
    <w:p w14:paraId="6E8783AC">
      <w:pPr>
        <w:pStyle w:val="37"/>
        <w:keepNext/>
        <w:keepLines/>
        <w:pageBreakBefore w:val="0"/>
        <w:spacing w:beforeAutospacing="0" w:afterAutospacing="0" w:line="400" w:lineRule="exact"/>
        <w:ind w:firstLine="482"/>
        <w:jc w:val="both"/>
        <w:rPr>
          <w:rFonts w:ascii="宋体" w:hAnsi="宋体" w:eastAsia="宋体" w:cs="宋体"/>
          <w:color w:val="auto"/>
        </w:rPr>
      </w:pPr>
      <w:r>
        <w:rPr>
          <w:rFonts w:hint="eastAsia" w:ascii="宋体" w:hAnsi="宋体" w:eastAsia="宋体" w:cs="宋体"/>
          <w:b/>
          <w:color w:val="auto"/>
        </w:rPr>
        <w:t>四、提交投标文件截止时间、开标时间和地点</w:t>
      </w:r>
    </w:p>
    <w:p w14:paraId="34532A95">
      <w:pPr>
        <w:pStyle w:val="37"/>
        <w:pageBreakBefore w:val="0"/>
        <w:spacing w:beforeAutospacing="0" w:afterAutospacing="0" w:line="400" w:lineRule="exact"/>
        <w:ind w:firstLine="480"/>
        <w:jc w:val="both"/>
        <w:rPr>
          <w:rFonts w:ascii="宋体" w:hAnsi="宋体" w:eastAsia="宋体" w:cs="宋体"/>
          <w:color w:val="auto"/>
        </w:rPr>
      </w:pPr>
      <w:bookmarkStart w:id="22" w:name="_Toc28359084"/>
      <w:bookmarkStart w:id="23" w:name="_Toc38985267"/>
      <w:bookmarkStart w:id="24" w:name="_Toc35393794"/>
      <w:bookmarkStart w:id="25" w:name="_Toc35393625"/>
      <w:bookmarkStart w:id="26" w:name="_Toc28359007"/>
      <w:r>
        <w:rPr>
          <w:rFonts w:hint="eastAsia" w:ascii="宋体" w:hAnsi="宋体" w:eastAsia="宋体" w:cs="宋体"/>
          <w:color w:val="auto"/>
        </w:rPr>
        <w:t>1.</w:t>
      </w:r>
      <w:r>
        <w:rPr>
          <w:rFonts w:hint="eastAsia" w:ascii="宋体" w:hAnsi="宋体"/>
          <w:color w:val="auto"/>
          <w:szCs w:val="20"/>
        </w:rPr>
        <w:t>投标文件截止时间</w:t>
      </w:r>
      <w:r>
        <w:rPr>
          <w:rFonts w:hint="eastAsia" w:ascii="宋体" w:hAnsi="宋体" w:eastAsia="宋体" w:cs="宋体"/>
          <w:color w:val="auto"/>
        </w:rPr>
        <w:t>：2025年</w:t>
      </w:r>
      <w:r>
        <w:rPr>
          <w:rFonts w:hint="eastAsia" w:ascii="宋体" w:hAnsi="宋体" w:eastAsia="宋体" w:cs="宋体"/>
          <w:color w:val="auto"/>
          <w:lang w:val="en-US" w:eastAsia="zh-CN"/>
        </w:rPr>
        <w:t xml:space="preserve"> 12 </w:t>
      </w:r>
      <w:r>
        <w:rPr>
          <w:rFonts w:hint="eastAsia" w:ascii="宋体" w:hAnsi="宋体" w:eastAsia="宋体" w:cs="宋体"/>
          <w:color w:val="auto"/>
        </w:rPr>
        <w:t>月</w:t>
      </w:r>
      <w:r>
        <w:rPr>
          <w:rFonts w:hint="eastAsia" w:ascii="宋体" w:hAnsi="宋体" w:eastAsia="宋体" w:cs="宋体"/>
          <w:color w:val="auto"/>
          <w:lang w:val="en-US" w:eastAsia="zh-CN"/>
        </w:rPr>
        <w:t xml:space="preserve"> 5 </w:t>
      </w:r>
      <w:r>
        <w:rPr>
          <w:rFonts w:hint="eastAsia" w:ascii="宋体" w:hAnsi="宋体" w:eastAsia="宋体" w:cs="宋体"/>
          <w:color w:val="auto"/>
        </w:rPr>
        <w:t>日9点00分（北京时间）</w:t>
      </w:r>
    </w:p>
    <w:p w14:paraId="3AFBF0ED">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2.开标时间：2025年</w:t>
      </w:r>
      <w:r>
        <w:rPr>
          <w:rFonts w:hint="eastAsia" w:ascii="宋体" w:hAnsi="宋体" w:eastAsia="宋体" w:cs="宋体"/>
          <w:color w:val="auto"/>
          <w:lang w:val="en-US" w:eastAsia="zh-CN"/>
        </w:rPr>
        <w:t xml:space="preserve"> 12 </w:t>
      </w:r>
      <w:r>
        <w:rPr>
          <w:rFonts w:hint="eastAsia" w:ascii="宋体" w:hAnsi="宋体" w:eastAsia="宋体" w:cs="宋体"/>
          <w:color w:val="auto"/>
        </w:rPr>
        <w:t>月</w:t>
      </w:r>
      <w:r>
        <w:rPr>
          <w:rFonts w:hint="eastAsia" w:ascii="宋体" w:hAnsi="宋体" w:eastAsia="宋体" w:cs="宋体"/>
          <w:color w:val="auto"/>
          <w:lang w:val="en-US" w:eastAsia="zh-CN"/>
        </w:rPr>
        <w:t xml:space="preserve"> 5</w:t>
      </w:r>
      <w:bookmarkStart w:id="216" w:name="_GoBack"/>
      <w:bookmarkEnd w:id="216"/>
      <w:r>
        <w:rPr>
          <w:rFonts w:hint="eastAsia" w:ascii="宋体" w:hAnsi="宋体" w:eastAsia="宋体" w:cs="宋体"/>
          <w:color w:val="auto"/>
          <w:lang w:val="en-US" w:eastAsia="zh-CN"/>
        </w:rPr>
        <w:t xml:space="preserve"> </w:t>
      </w:r>
      <w:r>
        <w:rPr>
          <w:rFonts w:hint="eastAsia" w:ascii="宋体" w:hAnsi="宋体" w:eastAsia="宋体" w:cs="宋体"/>
          <w:color w:val="auto"/>
        </w:rPr>
        <w:t>日9时00分；</w:t>
      </w:r>
    </w:p>
    <w:p w14:paraId="3119E946">
      <w:pPr>
        <w:pStyle w:val="37"/>
        <w:pageBreakBefore w:val="0"/>
        <w:spacing w:beforeAutospacing="0" w:afterAutospacing="0" w:line="400" w:lineRule="exact"/>
        <w:ind w:firstLine="480"/>
        <w:jc w:val="both"/>
        <w:rPr>
          <w:rFonts w:ascii="宋体" w:hAnsi="宋体" w:eastAsia="宋体" w:cs="宋体"/>
          <w:color w:val="auto"/>
        </w:rPr>
      </w:pPr>
      <w:r>
        <w:rPr>
          <w:rFonts w:hint="eastAsia" w:ascii="宋体" w:hAnsi="宋体" w:eastAsia="宋体" w:cs="宋体"/>
          <w:color w:val="auto"/>
        </w:rPr>
        <w:t>3.开标地点：苏采云“不见面”开标大厅。</w:t>
      </w:r>
    </w:p>
    <w:p w14:paraId="0432B718">
      <w:pPr>
        <w:pStyle w:val="37"/>
        <w:keepNext/>
        <w:keepLines/>
        <w:pageBreakBefore w:val="0"/>
        <w:spacing w:beforeAutospacing="0" w:afterAutospacing="0" w:line="400" w:lineRule="exact"/>
        <w:ind w:firstLine="482"/>
        <w:jc w:val="both"/>
        <w:rPr>
          <w:rFonts w:ascii="宋体" w:hAnsi="宋体" w:eastAsia="宋体" w:cs="宋体"/>
          <w:color w:val="auto"/>
        </w:rPr>
      </w:pPr>
      <w:r>
        <w:rPr>
          <w:rFonts w:hint="eastAsia" w:ascii="宋体" w:hAnsi="宋体" w:eastAsia="宋体" w:cs="宋体"/>
          <w:b/>
          <w:color w:val="auto"/>
        </w:rPr>
        <w:t>五、公告期限</w:t>
      </w:r>
      <w:bookmarkEnd w:id="22"/>
      <w:bookmarkEnd w:id="23"/>
      <w:bookmarkEnd w:id="24"/>
      <w:bookmarkEnd w:id="25"/>
      <w:bookmarkEnd w:id="26"/>
    </w:p>
    <w:p w14:paraId="2F703923">
      <w:pPr>
        <w:pStyle w:val="37"/>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bookmarkStart w:id="27" w:name="_Toc35393626"/>
      <w:bookmarkStart w:id="28" w:name="_Toc35393795"/>
      <w:bookmarkStart w:id="29" w:name="_Toc38985268"/>
      <w:r>
        <w:rPr>
          <w:rFonts w:hint="eastAsia" w:ascii="宋体" w:hAnsi="宋体" w:eastAsia="宋体" w:cs="宋体"/>
          <w:color w:val="auto"/>
          <w:shd w:val="clear" w:color="auto" w:fill="FFFFFF"/>
        </w:rPr>
        <w:t>自本公告发布之日起5个工作日。</w:t>
      </w:r>
      <w:bookmarkEnd w:id="27"/>
      <w:bookmarkEnd w:id="28"/>
      <w:bookmarkEnd w:id="29"/>
    </w:p>
    <w:p w14:paraId="58E8D3BE">
      <w:pPr>
        <w:pStyle w:val="37"/>
        <w:keepNext/>
        <w:keepLines/>
        <w:pageBreakBefore w:val="0"/>
        <w:spacing w:beforeAutospacing="0" w:afterAutospacing="0" w:line="400" w:lineRule="exact"/>
        <w:ind w:firstLine="482"/>
        <w:jc w:val="both"/>
        <w:rPr>
          <w:rFonts w:ascii="宋体" w:hAnsi="宋体" w:eastAsia="宋体" w:cs="宋体"/>
          <w:color w:val="auto"/>
        </w:rPr>
      </w:pPr>
      <w:r>
        <w:rPr>
          <w:rFonts w:hint="eastAsia" w:ascii="宋体" w:hAnsi="宋体" w:eastAsia="宋体" w:cs="宋体"/>
          <w:b/>
          <w:color w:val="auto"/>
        </w:rPr>
        <w:t>六、其他补充事宜</w:t>
      </w:r>
    </w:p>
    <w:p w14:paraId="7849D490">
      <w:pPr>
        <w:pageBreakBefore w:val="0"/>
        <w:widowControl/>
        <w:shd w:val="clear" w:color="auto" w:fill="FFFFFF"/>
        <w:spacing w:line="400" w:lineRule="exact"/>
        <w:ind w:firstLine="480"/>
        <w:rPr>
          <w:rFonts w:ascii="宋体" w:hAnsi="宋体" w:eastAsia="宋体" w:cs="宋体"/>
          <w:color w:val="auto"/>
          <w:sz w:val="24"/>
          <w:shd w:val="clear" w:color="auto" w:fill="FFFFFF"/>
        </w:rPr>
      </w:pPr>
      <w:bookmarkStart w:id="30" w:name="_Toc28359018"/>
      <w:r>
        <w:rPr>
          <w:rFonts w:hint="eastAsia" w:ascii="宋体" w:hAnsi="宋体" w:eastAsia="宋体" w:cs="宋体"/>
          <w:color w:val="auto"/>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hd w:val="clear" w:color="auto" w:fill="FFFFFF"/>
          <w:lang w:val="en-US" w:eastAsia="zh-CN"/>
        </w:rPr>
        <w:t>供应商</w:t>
      </w:r>
      <w:r>
        <w:rPr>
          <w:rFonts w:hint="eastAsia" w:ascii="宋体" w:hAnsi="宋体" w:eastAsia="宋体" w:cs="宋体"/>
          <w:color w:val="auto"/>
          <w:sz w:val="24"/>
          <w:shd w:val="clear" w:color="auto" w:fill="FFFFFF"/>
        </w:rPr>
        <w:t>通过苏采云系统参与政府采购项目，需要更换CA数字证书和电子签章。具体办理指南和操作手册：在盐城市政府采购网点击【办事指南】-【供应商参与政府采购活动相关资料】。</w:t>
      </w:r>
    </w:p>
    <w:p w14:paraId="12D2B671">
      <w:pPr>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D385047">
      <w:pPr>
        <w:keepNext w:val="0"/>
        <w:keepLines w:val="0"/>
        <w:pageBreakBefore w:val="0"/>
        <w:widowControl w:val="0"/>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 潜在供应商访问电子招标响应交易平台的网络地址和方法： </w:t>
      </w:r>
    </w:p>
    <w:p w14:paraId="729EC8A8">
      <w:pPr>
        <w:keepNext w:val="0"/>
        <w:keepLines w:val="0"/>
        <w:pageBreakBefore w:val="0"/>
        <w:widowControl w:val="0"/>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DA90304">
      <w:pPr>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2.2 潜在</w:t>
      </w:r>
      <w:r>
        <w:rPr>
          <w:rFonts w:hint="eastAsia" w:ascii="宋体" w:hAnsi="宋体" w:eastAsia="宋体" w:cs="宋体"/>
          <w:color w:val="auto"/>
          <w:sz w:val="24"/>
          <w:shd w:val="clear" w:color="auto" w:fill="FFFFFF"/>
          <w:lang w:val="en-US" w:eastAsia="zh-CN"/>
        </w:rPr>
        <w:t>供应商</w:t>
      </w:r>
      <w:r>
        <w:rPr>
          <w:rFonts w:hint="eastAsia" w:ascii="宋体" w:hAnsi="宋体" w:eastAsia="宋体" w:cs="宋体"/>
          <w:color w:val="auto"/>
          <w:sz w:val="24"/>
          <w:shd w:val="clear" w:color="auto" w:fill="FFFFFF"/>
        </w:rPr>
        <w:t xml:space="preserve">访问“苏采云”系统方法：江苏省政府采购网首页-“苏采云”链接。 </w:t>
      </w:r>
    </w:p>
    <w:p w14:paraId="63D7B316">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2.3 采购文件（后缀名为“.kedt”）、供应商操作手册及政府采购客户端工具可通过“苏采云”系统相应链接进行下载。 </w:t>
      </w:r>
    </w:p>
    <w:p w14:paraId="1FDBE407">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2.4 采购代理机构将数据电文形式的采购文件加载至“苏采云”系统，供潜在供应商下载或者查阅。 </w:t>
      </w:r>
    </w:p>
    <w:p w14:paraId="6E1B6ABA">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2.5 请潜在投标单位提前安装相应的控件（详见《“苏采云”系统供应商操作手册》）并使用谷歌浏览器登录“苏采云”系统参与不见面开评标。 </w:t>
      </w:r>
    </w:p>
    <w:p w14:paraId="0B8ACE38">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如潜在</w:t>
      </w:r>
      <w:r>
        <w:rPr>
          <w:rFonts w:hint="eastAsia" w:ascii="宋体" w:hAnsi="宋体" w:eastAsia="宋体" w:cs="宋体"/>
          <w:color w:val="auto"/>
          <w:sz w:val="24"/>
          <w:shd w:val="clear" w:color="auto" w:fill="FFFFFF"/>
          <w:lang w:eastAsia="zh-CN"/>
        </w:rPr>
        <w:t>供应商</w:t>
      </w:r>
      <w:r>
        <w:rPr>
          <w:rFonts w:hint="eastAsia" w:ascii="宋体" w:hAnsi="宋体" w:eastAsia="宋体" w:cs="宋体"/>
          <w:color w:val="auto"/>
          <w:sz w:val="24"/>
          <w:shd w:val="clear" w:color="auto" w:fill="FFFFFF"/>
        </w:rPr>
        <w:t>未按上述要求操作，将自行承担所产生的风险。</w:t>
      </w:r>
    </w:p>
    <w:p w14:paraId="3DE196FF">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3.有关本次招标的事项若存在变动或修改，敬请及时关注“中国政府采购网”、“江苏政府采购网”、“盐城市政府采购网”发布的更正公告。</w:t>
      </w:r>
    </w:p>
    <w:p w14:paraId="22C12A28">
      <w:pPr>
        <w:keepNext w:val="0"/>
        <w:keepLines w:val="0"/>
        <w:pageBreakBefore w:val="0"/>
        <w:widowControl/>
        <w:shd w:val="clear" w:color="auto" w:fill="FFFFFF"/>
        <w:spacing w:line="400" w:lineRule="exact"/>
        <w:ind w:firstLine="480"/>
        <w:rPr>
          <w:rFonts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4.本次招标不收取投标保证金，不收取质量保证金。</w:t>
      </w:r>
    </w:p>
    <w:p w14:paraId="0E6A7B0D">
      <w:pPr>
        <w:keepNext w:val="0"/>
        <w:keepLines w:val="0"/>
        <w:pageBreakBefore w:val="0"/>
        <w:widowControl/>
        <w:shd w:val="clear" w:color="auto" w:fill="FFFFFF"/>
        <w:spacing w:line="400" w:lineRule="exact"/>
        <w:ind w:firstLine="482"/>
        <w:rPr>
          <w:rFonts w:ascii="宋体" w:hAnsi="宋体" w:eastAsia="宋体" w:cs="宋体"/>
          <w:b/>
          <w:bCs/>
          <w:color w:val="auto"/>
          <w:sz w:val="24"/>
        </w:rPr>
      </w:pPr>
      <w:r>
        <w:rPr>
          <w:rFonts w:hint="eastAsia" w:ascii="宋体" w:hAnsi="宋体" w:eastAsia="宋体" w:cs="宋体"/>
          <w:b/>
          <w:bCs/>
          <w:color w:val="auto"/>
          <w:sz w:val="24"/>
          <w:shd w:val="clear" w:color="auto" w:fill="FFFFFF"/>
        </w:rPr>
        <w:t>七、对本次招标提出询问，请按以下方式联系</w:t>
      </w:r>
      <w:bookmarkEnd w:id="30"/>
    </w:p>
    <w:p w14:paraId="41475A40">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bookmarkStart w:id="31" w:name="_Toc28359009"/>
      <w:r>
        <w:rPr>
          <w:rFonts w:hint="eastAsia" w:ascii="宋体" w:hAnsi="宋体" w:eastAsia="宋体" w:cs="宋体"/>
          <w:color w:val="auto"/>
          <w:shd w:val="clear" w:color="auto" w:fill="FFFFFF"/>
        </w:rPr>
        <w:t>1.采购人信息</w:t>
      </w:r>
    </w:p>
    <w:p w14:paraId="7C63E810">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名 称：</w:t>
      </w:r>
      <w:r>
        <w:rPr>
          <w:rFonts w:hint="eastAsia" w:ascii="宋体" w:hAnsi="宋体" w:eastAsia="宋体" w:cs="宋体"/>
          <w:color w:val="auto"/>
          <w:shd w:val="clear" w:color="auto" w:fill="FFFFFF"/>
          <w:lang w:eastAsia="zh-CN"/>
        </w:rPr>
        <w:t>盐城市亭湖区应急管理局</w:t>
      </w:r>
      <w:r>
        <w:rPr>
          <w:rFonts w:hint="eastAsia" w:ascii="宋体" w:hAnsi="宋体" w:eastAsia="宋体" w:cs="宋体"/>
          <w:color w:val="auto"/>
          <w:shd w:val="clear" w:color="auto" w:fill="FFFFFF"/>
        </w:rPr>
        <w:t xml:space="preserve">  </w:t>
      </w:r>
    </w:p>
    <w:p w14:paraId="64A8C567">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地址：</w:t>
      </w:r>
      <w:r>
        <w:rPr>
          <w:rFonts w:hint="eastAsia" w:ascii="宋体" w:hAnsi="宋体" w:eastAsia="宋体" w:cs="宋体"/>
          <w:color w:val="auto"/>
          <w:shd w:val="clear" w:color="auto" w:fill="FFFFFF"/>
          <w:lang w:eastAsia="zh-CN"/>
        </w:rPr>
        <w:t>盐城市亭湖区大星南路58号</w:t>
      </w:r>
      <w:r>
        <w:rPr>
          <w:rFonts w:hint="eastAsia" w:ascii="宋体" w:hAnsi="宋体" w:eastAsia="宋体" w:cs="宋体"/>
          <w:color w:val="auto"/>
          <w:shd w:val="clear" w:color="auto" w:fill="FFFFFF"/>
        </w:rPr>
        <w:t xml:space="preserve">  </w:t>
      </w:r>
    </w:p>
    <w:p w14:paraId="20EF7F6A">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联系人：</w:t>
      </w:r>
      <w:r>
        <w:rPr>
          <w:rFonts w:hint="eastAsia" w:ascii="宋体" w:hAnsi="宋体" w:eastAsia="宋体" w:cs="宋体"/>
          <w:color w:val="auto"/>
          <w:shd w:val="clear" w:color="auto" w:fill="FFFFFF"/>
          <w:lang w:eastAsia="zh-CN"/>
        </w:rPr>
        <w:t>唐</w:t>
      </w:r>
      <w:r>
        <w:rPr>
          <w:rFonts w:hint="eastAsia" w:ascii="宋体" w:hAnsi="宋体" w:eastAsia="宋体" w:cs="宋体"/>
          <w:color w:val="auto"/>
          <w:shd w:val="clear" w:color="auto" w:fill="FFFFFF"/>
          <w:lang w:val="en-US" w:eastAsia="zh-CN"/>
        </w:rPr>
        <w:t>先生</w:t>
      </w:r>
      <w:r>
        <w:rPr>
          <w:rFonts w:hint="eastAsia" w:ascii="宋体" w:hAnsi="宋体" w:eastAsia="宋体" w:cs="宋体"/>
          <w:color w:val="auto"/>
          <w:shd w:val="clear" w:color="auto" w:fill="FFFFFF"/>
        </w:rPr>
        <w:t xml:space="preserve">              </w:t>
      </w:r>
    </w:p>
    <w:p w14:paraId="50B2FAD0">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联系方式：</w:t>
      </w:r>
      <w:r>
        <w:rPr>
          <w:rFonts w:hint="eastAsia" w:ascii="宋体" w:hAnsi="宋体" w:eastAsia="宋体" w:cs="宋体"/>
          <w:color w:val="auto"/>
          <w:shd w:val="clear" w:color="auto" w:fill="FFFFFF"/>
          <w:lang w:val="en-US" w:eastAsia="zh-CN"/>
        </w:rPr>
        <w:t>0515-69025090</w:t>
      </w:r>
      <w:r>
        <w:rPr>
          <w:rFonts w:hint="eastAsia" w:ascii="宋体" w:hAnsi="宋体" w:eastAsia="宋体" w:cs="宋体"/>
          <w:color w:val="auto"/>
          <w:shd w:val="clear" w:color="auto" w:fill="FFFFFF"/>
        </w:rPr>
        <w:t xml:space="preserve">           </w:t>
      </w:r>
    </w:p>
    <w:p w14:paraId="6154642A">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2.采购代理机构信息</w:t>
      </w:r>
    </w:p>
    <w:p w14:paraId="3D3C64F5">
      <w:pPr>
        <w:pStyle w:val="37"/>
        <w:keepNext w:val="0"/>
        <w:keepLines w:val="0"/>
        <w:pageBreakBefore w:val="0"/>
        <w:widowControl/>
        <w:shd w:val="clear" w:color="auto" w:fill="FFFFFF"/>
        <w:spacing w:beforeAutospacing="0" w:afterAutospacing="0" w:line="400" w:lineRule="exact"/>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名 称：</w:t>
      </w:r>
      <w:r>
        <w:rPr>
          <w:rFonts w:hint="eastAsia" w:ascii="宋体" w:hAnsi="宋体" w:eastAsia="宋体" w:cs="宋体"/>
          <w:color w:val="auto"/>
          <w:shd w:val="clear" w:color="auto" w:fill="FFFFFF"/>
          <w:lang w:eastAsia="zh-CN"/>
        </w:rPr>
        <w:t>江苏亿尚建设项目管理有限公司</w:t>
      </w:r>
    </w:p>
    <w:p w14:paraId="1C063003">
      <w:pPr>
        <w:pStyle w:val="37"/>
        <w:keepNext w:val="0"/>
        <w:keepLines w:val="0"/>
        <w:pageBreakBefore w:val="0"/>
        <w:widowControl/>
        <w:shd w:val="clear" w:color="auto" w:fill="FFFFFF"/>
        <w:spacing w:beforeAutospacing="0" w:afterAutospacing="0" w:line="400" w:lineRule="exact"/>
        <w:ind w:firstLine="480"/>
        <w:jc w:val="both"/>
        <w:rPr>
          <w:rFonts w:hint="default" w:ascii="宋体" w:hAnsi="宋体" w:eastAsia="宋体" w:cs="宋体"/>
          <w:color w:val="auto"/>
          <w:shd w:val="clear" w:color="auto" w:fill="FFFFFF"/>
          <w:lang w:val="en-US" w:eastAsia="zh-CN"/>
        </w:rPr>
      </w:pPr>
      <w:r>
        <w:rPr>
          <w:rFonts w:hint="eastAsia" w:ascii="宋体" w:hAnsi="宋体" w:eastAsia="宋体" w:cs="宋体"/>
          <w:color w:val="auto"/>
          <w:shd w:val="clear" w:color="auto" w:fill="FFFFFF"/>
        </w:rPr>
        <w:t>地 址：盐城市亭湖区长亭路3号长亭商厦2号楼</w:t>
      </w:r>
    </w:p>
    <w:p w14:paraId="600721C6">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联系人：</w:t>
      </w:r>
      <w:r>
        <w:rPr>
          <w:rFonts w:hint="eastAsia" w:ascii="宋体" w:hAnsi="宋体" w:eastAsia="宋体" w:cs="宋体"/>
          <w:color w:val="auto"/>
          <w:shd w:val="clear" w:color="auto" w:fill="FFFFFF"/>
          <w:lang w:val="en-US" w:eastAsia="zh-CN"/>
        </w:rPr>
        <w:t>杨先生</w:t>
      </w:r>
      <w:r>
        <w:rPr>
          <w:rFonts w:hint="eastAsia" w:ascii="宋体" w:hAnsi="宋体" w:eastAsia="宋体" w:cs="宋体"/>
          <w:color w:val="auto"/>
          <w:shd w:val="clear" w:color="auto" w:fill="FFFFFF"/>
        </w:rPr>
        <w:t xml:space="preserve">                       </w:t>
      </w:r>
    </w:p>
    <w:p w14:paraId="0645E676">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r>
        <w:rPr>
          <w:rFonts w:hint="eastAsia" w:ascii="宋体" w:hAnsi="宋体" w:eastAsia="宋体" w:cs="宋体"/>
          <w:color w:val="auto"/>
          <w:shd w:val="clear" w:color="auto" w:fill="FFFFFF"/>
        </w:rPr>
        <w:t>联系方式：</w:t>
      </w:r>
      <w:bookmarkStart w:id="32" w:name="_Toc28359010"/>
      <w:bookmarkStart w:id="33" w:name="_Toc28359087"/>
      <w:r>
        <w:rPr>
          <w:rFonts w:hint="eastAsia" w:ascii="宋体" w:hAnsi="宋体" w:eastAsia="宋体" w:cs="宋体"/>
          <w:color w:val="auto"/>
          <w:shd w:val="clear" w:color="auto" w:fill="FFFFFF"/>
          <w:lang w:val="en-US" w:eastAsia="zh-CN"/>
        </w:rPr>
        <w:t>18961991661</w:t>
      </w:r>
      <w:r>
        <w:rPr>
          <w:rFonts w:hint="eastAsia" w:ascii="宋体" w:hAnsi="宋体" w:eastAsia="宋体" w:cs="宋体"/>
          <w:color w:val="auto"/>
          <w:shd w:val="clear" w:color="auto" w:fill="FFFFFF"/>
        </w:rPr>
        <w:t>       </w:t>
      </w:r>
      <w:bookmarkEnd w:id="32"/>
      <w:bookmarkEnd w:id="33"/>
      <w:r>
        <w:rPr>
          <w:rFonts w:hint="eastAsia" w:ascii="宋体" w:hAnsi="宋体" w:eastAsia="宋体" w:cs="宋体"/>
          <w:color w:val="auto"/>
          <w:shd w:val="clear" w:color="auto" w:fill="FFFFFF"/>
        </w:rPr>
        <w:t xml:space="preserve">            </w:t>
      </w:r>
    </w:p>
    <w:p w14:paraId="24BBECF8">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hd w:val="clear" w:color="auto" w:fill="FFFFFF"/>
        </w:rPr>
      </w:pPr>
      <w:bookmarkStart w:id="34" w:name="_Toc28359021"/>
      <w:r>
        <w:rPr>
          <w:rFonts w:hint="eastAsia" w:ascii="宋体" w:hAnsi="宋体" w:eastAsia="宋体" w:cs="宋体"/>
          <w:color w:val="auto"/>
          <w:shd w:val="clear" w:color="auto" w:fill="FFFFFF"/>
        </w:rPr>
        <w:t>3.</w:t>
      </w:r>
      <w:bookmarkEnd w:id="34"/>
      <w:r>
        <w:rPr>
          <w:rFonts w:hint="eastAsia" w:ascii="宋体" w:hAnsi="宋体" w:eastAsia="宋体" w:cs="宋体"/>
          <w:color w:val="auto"/>
          <w:shd w:val="clear" w:color="auto" w:fill="FFFFFF"/>
        </w:rPr>
        <w:t>项目联系方式</w:t>
      </w:r>
    </w:p>
    <w:p w14:paraId="235D8105">
      <w:pPr>
        <w:pStyle w:val="37"/>
        <w:keepNext w:val="0"/>
        <w:keepLines w:val="0"/>
        <w:pageBreakBefore w:val="0"/>
        <w:widowControl/>
        <w:shd w:val="clear" w:color="auto" w:fill="FFFFFF"/>
        <w:spacing w:beforeAutospacing="0" w:afterAutospacing="0" w:line="400" w:lineRule="exact"/>
        <w:ind w:firstLine="480"/>
        <w:jc w:val="both"/>
        <w:rPr>
          <w:rFonts w:hint="eastAsia" w:ascii="宋体" w:hAnsi="宋体" w:eastAsia="宋体" w:cs="宋体"/>
          <w:color w:val="auto"/>
          <w:shd w:val="clear" w:color="auto" w:fill="FFFFFF"/>
          <w:lang w:eastAsia="zh-CN"/>
        </w:rPr>
      </w:pPr>
      <w:r>
        <w:rPr>
          <w:rFonts w:hint="eastAsia" w:ascii="宋体" w:hAnsi="宋体" w:eastAsia="宋体" w:cs="宋体"/>
          <w:color w:val="auto"/>
          <w:shd w:val="clear" w:color="auto" w:fill="FFFFFF"/>
        </w:rPr>
        <w:t>项目联系人：</w:t>
      </w:r>
      <w:r>
        <w:rPr>
          <w:rFonts w:hint="eastAsia" w:ascii="宋体" w:hAnsi="宋体" w:eastAsia="宋体" w:cs="宋体"/>
          <w:color w:val="auto"/>
          <w:shd w:val="clear" w:color="auto" w:fill="FFFFFF"/>
          <w:lang w:eastAsia="zh-CN"/>
        </w:rPr>
        <w:t>唐先生</w:t>
      </w:r>
    </w:p>
    <w:p w14:paraId="168FF795">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r>
        <w:rPr>
          <w:rFonts w:hint="eastAsia" w:ascii="宋体" w:hAnsi="宋体" w:eastAsia="宋体" w:cs="宋体"/>
          <w:color w:val="auto"/>
          <w:shd w:val="clear" w:color="auto" w:fill="FFFFFF"/>
        </w:rPr>
        <w:t>电　　 话：</w:t>
      </w:r>
      <w:r>
        <w:rPr>
          <w:rFonts w:hint="eastAsia" w:ascii="宋体" w:hAnsi="宋体" w:eastAsia="宋体" w:cs="宋体"/>
          <w:color w:val="auto"/>
          <w:shd w:val="clear" w:color="auto" w:fill="FFFFFF"/>
          <w:lang w:val="en-US" w:eastAsia="zh-CN"/>
        </w:rPr>
        <w:t>0515-69025090</w:t>
      </w:r>
    </w:p>
    <w:p w14:paraId="3FBD05CE">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30714546">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5E3FE855">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1924A916">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7F620FDB">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7A0945B3">
      <w:pPr>
        <w:pStyle w:val="37"/>
        <w:keepNext w:val="0"/>
        <w:keepLines w:val="0"/>
        <w:pageBreakBefore w:val="0"/>
        <w:widowControl/>
        <w:shd w:val="clear" w:color="auto" w:fill="FFFFFF"/>
        <w:spacing w:beforeAutospacing="0" w:afterAutospacing="0" w:line="400" w:lineRule="exact"/>
        <w:ind w:firstLine="480"/>
        <w:jc w:val="both"/>
        <w:rPr>
          <w:rFonts w:ascii="宋体" w:hAnsi="宋体" w:eastAsia="宋体" w:cs="宋体"/>
          <w:color w:val="auto"/>
          <w:sz w:val="28"/>
          <w:szCs w:val="28"/>
        </w:rPr>
      </w:pPr>
    </w:p>
    <w:p w14:paraId="448541B3">
      <w:pPr>
        <w:pStyle w:val="37"/>
        <w:keepNext w:val="0"/>
        <w:keepLines w:val="0"/>
        <w:pageBreakBefore w:val="0"/>
        <w:widowControl/>
        <w:shd w:val="clear" w:color="auto" w:fill="FFFFFF"/>
        <w:spacing w:beforeAutospacing="0" w:afterAutospacing="0" w:line="400" w:lineRule="exact"/>
        <w:jc w:val="both"/>
        <w:rPr>
          <w:rFonts w:ascii="宋体" w:hAnsi="宋体" w:eastAsia="宋体" w:cs="宋体"/>
          <w:color w:val="auto"/>
          <w:sz w:val="28"/>
          <w:szCs w:val="28"/>
        </w:rPr>
      </w:pPr>
    </w:p>
    <w:p w14:paraId="00ED12DF">
      <w:pPr>
        <w:ind w:firstLine="883"/>
        <w:jc w:val="center"/>
        <w:outlineLvl w:val="0"/>
        <w:rPr>
          <w:rFonts w:ascii="宋体" w:hAnsi="宋体" w:eastAsia="宋体" w:cs="宋体"/>
          <w:color w:val="auto"/>
        </w:rPr>
      </w:pPr>
      <w:bookmarkStart w:id="35" w:name="_Toc120614211"/>
      <w:r>
        <w:rPr>
          <w:rFonts w:hint="eastAsia" w:ascii="宋体" w:hAnsi="宋体" w:eastAsia="宋体" w:cs="宋体"/>
          <w:b/>
          <w:color w:val="auto"/>
          <w:sz w:val="44"/>
          <w:szCs w:val="44"/>
        </w:rPr>
        <w:t xml:space="preserve">第二章  </w:t>
      </w:r>
      <w:bookmarkEnd w:id="35"/>
      <w:bookmarkStart w:id="36" w:name="_Toc120614213"/>
      <w:bookmarkStart w:id="37" w:name="_Toc20823274"/>
      <w:bookmarkStart w:id="38" w:name="_Toc513029202"/>
      <w:bookmarkStart w:id="39" w:name="_Toc16938518"/>
      <w:r>
        <w:rPr>
          <w:rFonts w:hint="eastAsia" w:ascii="宋体" w:hAnsi="宋体" w:eastAsia="宋体" w:cs="宋体"/>
          <w:b/>
          <w:color w:val="auto"/>
          <w:sz w:val="44"/>
          <w:szCs w:val="44"/>
        </w:rPr>
        <w:t>投标人须知</w:t>
      </w:r>
      <w:bookmarkEnd w:id="36"/>
      <w:bookmarkEnd w:id="37"/>
      <w:bookmarkEnd w:id="38"/>
      <w:bookmarkEnd w:id="39"/>
    </w:p>
    <w:p w14:paraId="10D74602">
      <w:pPr>
        <w:pStyle w:val="37"/>
        <w:keepNext/>
        <w:keepLines/>
        <w:spacing w:before="145" w:beforeAutospacing="0" w:after="145" w:afterAutospacing="0" w:line="360" w:lineRule="auto"/>
        <w:ind w:firstLine="643"/>
        <w:jc w:val="both"/>
        <w:rPr>
          <w:rFonts w:ascii="宋体" w:hAnsi="宋体" w:eastAsia="宋体" w:cs="宋体"/>
          <w:color w:val="auto"/>
        </w:rPr>
      </w:pPr>
      <w:bookmarkStart w:id="40" w:name="_Toc120614214"/>
      <w:bookmarkStart w:id="41" w:name="_Toc20823275"/>
      <w:bookmarkStart w:id="42" w:name="_Toc16938519"/>
      <w:bookmarkStart w:id="43" w:name="_Toc513029203"/>
      <w:r>
        <w:rPr>
          <w:rFonts w:hint="eastAsia" w:ascii="宋体" w:hAnsi="宋体" w:eastAsia="宋体" w:cs="宋体"/>
          <w:b/>
          <w:color w:val="auto"/>
          <w:sz w:val="32"/>
          <w:szCs w:val="32"/>
        </w:rPr>
        <w:t>一、总则</w:t>
      </w:r>
      <w:bookmarkEnd w:id="40"/>
      <w:bookmarkEnd w:id="41"/>
      <w:bookmarkEnd w:id="42"/>
      <w:bookmarkEnd w:id="43"/>
    </w:p>
    <w:p w14:paraId="57259962">
      <w:pPr>
        <w:pStyle w:val="37"/>
        <w:keepNext/>
        <w:keepLines/>
        <w:spacing w:beforeAutospacing="0" w:afterAutospacing="0" w:line="480" w:lineRule="exact"/>
        <w:ind w:firstLine="480"/>
        <w:jc w:val="both"/>
        <w:rPr>
          <w:rFonts w:ascii="宋体" w:hAnsi="宋体" w:eastAsia="宋体" w:cs="宋体"/>
          <w:color w:val="auto"/>
        </w:rPr>
      </w:pPr>
      <w:bookmarkStart w:id="44" w:name="_Toc16938520"/>
      <w:bookmarkStart w:id="45" w:name="_Toc513029204"/>
      <w:bookmarkStart w:id="46" w:name="_Toc458694821"/>
      <w:bookmarkStart w:id="47" w:name="_Toc20823276"/>
      <w:bookmarkStart w:id="48" w:name="_Hlt16619475"/>
      <w:r>
        <w:rPr>
          <w:rFonts w:hint="eastAsia" w:ascii="宋体" w:hAnsi="宋体" w:eastAsia="宋体" w:cs="宋体"/>
          <w:color w:val="auto"/>
        </w:rPr>
        <w:t>1</w:t>
      </w:r>
      <w:bookmarkEnd w:id="44"/>
      <w:r>
        <w:rPr>
          <w:rFonts w:hint="eastAsia" w:ascii="宋体" w:hAnsi="宋体" w:eastAsia="宋体" w:cs="宋体"/>
          <w:color w:val="auto"/>
        </w:rPr>
        <w:t>、招标方式</w:t>
      </w:r>
      <w:bookmarkEnd w:id="45"/>
      <w:bookmarkEnd w:id="46"/>
      <w:bookmarkEnd w:id="47"/>
    </w:p>
    <w:p w14:paraId="29111FC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1.1本次招标采取公开招标方式，本招标文件仅适用于招标公告中所述项目。</w:t>
      </w:r>
    </w:p>
    <w:p w14:paraId="57F62175">
      <w:pPr>
        <w:pStyle w:val="37"/>
        <w:keepNext/>
        <w:keepLines/>
        <w:spacing w:beforeAutospacing="0" w:afterAutospacing="0" w:line="480" w:lineRule="exact"/>
        <w:ind w:firstLine="480"/>
        <w:jc w:val="both"/>
        <w:rPr>
          <w:rFonts w:hint="eastAsia" w:ascii="宋体" w:hAnsi="宋体" w:eastAsia="宋体" w:cs="宋体"/>
          <w:color w:val="auto"/>
          <w:lang w:eastAsia="zh-CN"/>
        </w:rPr>
      </w:pPr>
      <w:bookmarkStart w:id="49" w:name="_Toc16938521"/>
      <w:bookmarkStart w:id="50" w:name="_Toc513029205"/>
      <w:bookmarkStart w:id="51" w:name="_Toc20823277"/>
      <w:r>
        <w:rPr>
          <w:rFonts w:hint="eastAsia" w:ascii="宋体" w:hAnsi="宋体" w:eastAsia="宋体" w:cs="宋体"/>
          <w:color w:val="auto"/>
        </w:rPr>
        <w:t>2、合格的</w:t>
      </w:r>
      <w:bookmarkEnd w:id="49"/>
      <w:bookmarkEnd w:id="50"/>
      <w:bookmarkEnd w:id="51"/>
      <w:r>
        <w:rPr>
          <w:rFonts w:hint="eastAsia" w:ascii="宋体" w:hAnsi="宋体" w:eastAsia="宋体" w:cs="宋体"/>
          <w:color w:val="auto"/>
          <w:lang w:eastAsia="zh-CN"/>
        </w:rPr>
        <w:t>供应商</w:t>
      </w:r>
    </w:p>
    <w:p w14:paraId="49416E0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2.1满足招标公告中供应商的资格要求的规定。</w:t>
      </w:r>
    </w:p>
    <w:p w14:paraId="4C3815D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2.2满足本文件实质性要求和条件的规定。</w:t>
      </w:r>
    </w:p>
    <w:p w14:paraId="65EDA486">
      <w:pPr>
        <w:pStyle w:val="37"/>
        <w:keepNext/>
        <w:keepLines/>
        <w:spacing w:beforeAutospacing="0" w:afterAutospacing="0" w:line="480" w:lineRule="exact"/>
        <w:ind w:firstLine="480"/>
        <w:jc w:val="both"/>
        <w:rPr>
          <w:rFonts w:ascii="宋体" w:hAnsi="宋体" w:eastAsia="宋体" w:cs="宋体"/>
          <w:color w:val="auto"/>
        </w:rPr>
      </w:pPr>
      <w:bookmarkStart w:id="52" w:name="_Toc20823278"/>
      <w:bookmarkStart w:id="53" w:name="_Toc513029206"/>
      <w:bookmarkStart w:id="54" w:name="_Toc16938522"/>
      <w:r>
        <w:rPr>
          <w:rFonts w:hint="eastAsia" w:ascii="宋体" w:hAnsi="宋体" w:eastAsia="宋体" w:cs="宋体"/>
          <w:color w:val="auto"/>
        </w:rPr>
        <w:t>3、适用法律</w:t>
      </w:r>
      <w:bookmarkEnd w:id="52"/>
      <w:bookmarkEnd w:id="53"/>
      <w:bookmarkEnd w:id="54"/>
    </w:p>
    <w:p w14:paraId="54A8F58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3.1本次招标及由此产生的合同受中华人民共和国有关的法律法规制约和保护。</w:t>
      </w:r>
    </w:p>
    <w:p w14:paraId="571A5783">
      <w:pPr>
        <w:pStyle w:val="37"/>
        <w:keepNext/>
        <w:keepLines/>
        <w:spacing w:beforeAutospacing="0" w:afterAutospacing="0" w:line="480" w:lineRule="exact"/>
        <w:ind w:firstLine="480"/>
        <w:jc w:val="both"/>
        <w:rPr>
          <w:rFonts w:ascii="宋体" w:hAnsi="宋体" w:eastAsia="宋体" w:cs="宋体"/>
          <w:color w:val="auto"/>
        </w:rPr>
      </w:pPr>
      <w:bookmarkStart w:id="55" w:name="_Toc16938523"/>
      <w:bookmarkStart w:id="56" w:name="_Toc462564067"/>
      <w:bookmarkStart w:id="57" w:name="_Toc513029207"/>
      <w:bookmarkStart w:id="58" w:name="_Toc20823279"/>
      <w:r>
        <w:rPr>
          <w:rFonts w:hint="eastAsia" w:ascii="宋体" w:hAnsi="宋体" w:eastAsia="宋体" w:cs="宋体"/>
          <w:color w:val="auto"/>
        </w:rPr>
        <w:t>4、投标费用</w:t>
      </w:r>
      <w:bookmarkEnd w:id="55"/>
      <w:bookmarkEnd w:id="56"/>
      <w:bookmarkEnd w:id="57"/>
      <w:bookmarkEnd w:id="58"/>
    </w:p>
    <w:p w14:paraId="1839238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4.1</w:t>
      </w:r>
      <w:r>
        <w:rPr>
          <w:rFonts w:hint="eastAsia" w:ascii="宋体" w:hAnsi="宋体" w:eastAsia="宋体" w:cs="宋体"/>
          <w:color w:val="auto"/>
          <w:lang w:eastAsia="zh-CN"/>
        </w:rPr>
        <w:t>供应商</w:t>
      </w:r>
      <w:r>
        <w:rPr>
          <w:rFonts w:hint="eastAsia" w:ascii="宋体" w:hAnsi="宋体" w:eastAsia="宋体" w:cs="宋体"/>
          <w:color w:val="auto"/>
        </w:rPr>
        <w:t>应自行承担所有与参加投标有关的费用，无论投标过程中的做法和结果如何，采购人或者采购代理机构在任何情况下均无义务和责任承担这些费用。</w:t>
      </w:r>
    </w:p>
    <w:p w14:paraId="49D8F53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4.2本次招标采购人或者采购代理机构不收取标书工本费。</w:t>
      </w:r>
    </w:p>
    <w:p w14:paraId="25E7F6D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4.3本项目采购代理服务费参照苏招协[2022]002号收费标准的70%收取，由中标供应商在领取中标通知书前一次性支付。（本条不单独列表报价，自行综合考虑在投标报价中，中标后采购人不再另行支付）。</w:t>
      </w:r>
    </w:p>
    <w:p w14:paraId="6683AA52">
      <w:pPr>
        <w:pStyle w:val="37"/>
        <w:keepNext/>
        <w:keepLines/>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5、招标文件的约束力</w:t>
      </w:r>
    </w:p>
    <w:p w14:paraId="3DF9514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5.1</w:t>
      </w:r>
      <w:r>
        <w:rPr>
          <w:rFonts w:hint="eastAsia" w:ascii="宋体" w:hAnsi="宋体" w:eastAsia="宋体" w:cs="宋体"/>
          <w:color w:val="auto"/>
          <w:lang w:eastAsia="zh-CN"/>
        </w:rPr>
        <w:t>供应商</w:t>
      </w:r>
      <w:r>
        <w:rPr>
          <w:rFonts w:hint="eastAsia" w:ascii="宋体" w:hAnsi="宋体" w:eastAsia="宋体" w:cs="宋体"/>
          <w:color w:val="auto"/>
        </w:rPr>
        <w:t>一旦参加本项目采购活动，即被认为接受了本招标文件的规定和约束。</w:t>
      </w:r>
    </w:p>
    <w:p w14:paraId="624C753A">
      <w:pPr>
        <w:pStyle w:val="37"/>
        <w:keepNext/>
        <w:keepLines/>
        <w:spacing w:before="145" w:beforeAutospacing="0" w:after="145" w:afterAutospacing="0" w:line="360" w:lineRule="auto"/>
        <w:ind w:firstLine="643"/>
        <w:jc w:val="both"/>
        <w:rPr>
          <w:rFonts w:ascii="宋体" w:hAnsi="宋体" w:eastAsia="宋体" w:cs="宋体"/>
          <w:color w:val="auto"/>
        </w:rPr>
      </w:pPr>
      <w:bookmarkStart w:id="59" w:name="_Toc120614215"/>
      <w:bookmarkStart w:id="60" w:name="_Toc513029209"/>
      <w:bookmarkStart w:id="61" w:name="_Toc20823281"/>
      <w:bookmarkStart w:id="62" w:name="_Toc16938525"/>
      <w:r>
        <w:rPr>
          <w:rFonts w:hint="eastAsia" w:ascii="宋体" w:hAnsi="宋体" w:eastAsia="宋体" w:cs="宋体"/>
          <w:b/>
          <w:color w:val="auto"/>
          <w:sz w:val="32"/>
          <w:szCs w:val="32"/>
        </w:rPr>
        <w:t>二、招标文件</w:t>
      </w:r>
      <w:bookmarkEnd w:id="59"/>
      <w:bookmarkEnd w:id="60"/>
      <w:bookmarkEnd w:id="61"/>
      <w:bookmarkEnd w:id="62"/>
    </w:p>
    <w:p w14:paraId="76248FF0">
      <w:pPr>
        <w:pStyle w:val="37"/>
        <w:spacing w:beforeAutospacing="0" w:afterAutospacing="0" w:line="480" w:lineRule="exact"/>
        <w:ind w:firstLine="480"/>
        <w:jc w:val="both"/>
        <w:rPr>
          <w:rFonts w:ascii="宋体" w:hAnsi="宋体" w:eastAsia="宋体" w:cs="宋体"/>
          <w:color w:val="auto"/>
        </w:rPr>
      </w:pPr>
      <w:bookmarkStart w:id="63" w:name="_Toc513029210"/>
      <w:bookmarkStart w:id="64" w:name="_Toc16938526"/>
      <w:bookmarkStart w:id="65" w:name="_Toc20823282"/>
      <w:r>
        <w:rPr>
          <w:rFonts w:hint="eastAsia" w:ascii="宋体" w:hAnsi="宋体" w:eastAsia="宋体" w:cs="宋体"/>
          <w:color w:val="auto"/>
        </w:rPr>
        <w:t>6、招标文件构成</w:t>
      </w:r>
      <w:bookmarkEnd w:id="63"/>
      <w:bookmarkEnd w:id="64"/>
      <w:bookmarkEnd w:id="65"/>
    </w:p>
    <w:p w14:paraId="6E0E710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6.1 招标文件由以下部分组成：</w:t>
      </w:r>
    </w:p>
    <w:p w14:paraId="084DBF6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（1）招标公告</w:t>
      </w:r>
    </w:p>
    <w:p w14:paraId="548F356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（2）投标人须知</w:t>
      </w:r>
    </w:p>
    <w:p w14:paraId="5B59865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（3）合同文本</w:t>
      </w:r>
    </w:p>
    <w:p w14:paraId="0483DC3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（4）采购需求</w:t>
      </w:r>
    </w:p>
    <w:p w14:paraId="3F6CD53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（5）评标方法与评标标准</w:t>
      </w:r>
    </w:p>
    <w:p w14:paraId="241E749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（6）投标文件格式</w:t>
      </w:r>
    </w:p>
    <w:p w14:paraId="68F744A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请仔细检查招标文件是否齐全，如有缺漏请立即与采购人或采购代理机构联系解决。</w:t>
      </w:r>
    </w:p>
    <w:p w14:paraId="29A034C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6.2</w:t>
      </w:r>
      <w:r>
        <w:rPr>
          <w:rFonts w:hint="eastAsia" w:ascii="宋体" w:hAnsi="宋体" w:eastAsia="宋体" w:cs="宋体"/>
          <w:i/>
          <w:iCs/>
          <w:color w:val="auto"/>
          <w:lang w:eastAsia="zh-CN"/>
        </w:rPr>
        <w:t>供应商</w:t>
      </w:r>
      <w:r>
        <w:rPr>
          <w:rFonts w:hint="eastAsia" w:ascii="宋体" w:hAnsi="宋体" w:eastAsia="宋体" w:cs="宋体"/>
          <w:i/>
          <w:iCs/>
          <w:color w:val="auto"/>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i/>
          <w:iCs/>
          <w:color w:val="auto"/>
          <w:lang w:eastAsia="zh-CN"/>
        </w:rPr>
        <w:t>供应商</w:t>
      </w:r>
      <w:r>
        <w:rPr>
          <w:rFonts w:hint="eastAsia" w:ascii="宋体" w:hAnsi="宋体" w:eastAsia="宋体" w:cs="宋体"/>
          <w:i/>
          <w:iCs/>
          <w:color w:val="auto"/>
        </w:rPr>
        <w:t>自行承担。</w:t>
      </w:r>
    </w:p>
    <w:p w14:paraId="05EEAC13">
      <w:pPr>
        <w:pStyle w:val="37"/>
        <w:spacing w:beforeAutospacing="0" w:afterAutospacing="0" w:line="480" w:lineRule="exact"/>
        <w:ind w:firstLine="480"/>
        <w:jc w:val="both"/>
        <w:rPr>
          <w:rFonts w:ascii="宋体" w:hAnsi="宋体" w:eastAsia="宋体" w:cs="宋体"/>
          <w:color w:val="auto"/>
        </w:rPr>
      </w:pPr>
      <w:bookmarkStart w:id="66" w:name="_Toc462564070"/>
      <w:bookmarkStart w:id="67" w:name="_Toc20823283"/>
      <w:bookmarkStart w:id="68" w:name="_Toc16938527"/>
      <w:bookmarkStart w:id="69" w:name="_Toc513029211"/>
      <w:r>
        <w:rPr>
          <w:rFonts w:hint="eastAsia" w:ascii="宋体" w:hAnsi="宋体" w:eastAsia="宋体" w:cs="宋体"/>
          <w:color w:val="auto"/>
        </w:rPr>
        <w:t>7、招标文件的澄清</w:t>
      </w:r>
      <w:bookmarkEnd w:id="66"/>
      <w:bookmarkEnd w:id="67"/>
      <w:bookmarkEnd w:id="68"/>
      <w:bookmarkEnd w:id="69"/>
    </w:p>
    <w:p w14:paraId="078B145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7.1任何要求对招标文件进行澄清的</w:t>
      </w:r>
      <w:r>
        <w:rPr>
          <w:rFonts w:hint="eastAsia" w:ascii="宋体" w:hAnsi="宋体" w:eastAsia="宋体" w:cs="宋体"/>
          <w:color w:val="auto"/>
          <w:lang w:eastAsia="zh-CN"/>
        </w:rPr>
        <w:t>供应商</w:t>
      </w:r>
      <w:r>
        <w:rPr>
          <w:rFonts w:hint="eastAsia" w:ascii="宋体" w:hAnsi="宋体" w:eastAsia="宋体" w:cs="宋体"/>
          <w:color w:val="auto"/>
        </w:rPr>
        <w:t>，应在投标截止期十日前按招标公告中的通讯地址，以书面形式通知采购人或者采购代理机构提出。</w:t>
      </w:r>
    </w:p>
    <w:p w14:paraId="17A0EC19">
      <w:pPr>
        <w:pStyle w:val="37"/>
        <w:spacing w:beforeAutospacing="0" w:afterAutospacing="0" w:line="480" w:lineRule="exact"/>
        <w:ind w:firstLine="480"/>
        <w:jc w:val="both"/>
        <w:rPr>
          <w:rFonts w:ascii="宋体" w:hAnsi="宋体" w:eastAsia="宋体" w:cs="宋体"/>
          <w:color w:val="auto"/>
        </w:rPr>
      </w:pPr>
      <w:bookmarkStart w:id="70" w:name="_Toc16938528"/>
      <w:bookmarkStart w:id="71" w:name="_Toc462564071"/>
      <w:bookmarkStart w:id="72" w:name="_Toc513029212"/>
      <w:bookmarkStart w:id="73" w:name="_Toc20823284"/>
      <w:r>
        <w:rPr>
          <w:rFonts w:hint="eastAsia" w:ascii="宋体" w:hAnsi="宋体" w:eastAsia="宋体" w:cs="宋体"/>
          <w:color w:val="auto"/>
        </w:rPr>
        <w:t>8、招标文件的修改</w:t>
      </w:r>
      <w:bookmarkEnd w:id="70"/>
      <w:bookmarkEnd w:id="71"/>
      <w:bookmarkEnd w:id="72"/>
      <w:bookmarkEnd w:id="73"/>
    </w:p>
    <w:p w14:paraId="6CF6CB9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8.1在投标截止时间前，采购人或者采购代理机构可以对招标文件进行修改。</w:t>
      </w:r>
    </w:p>
    <w:p w14:paraId="0BC1D03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8.2采购人有权按照法定的要求推迟投标截止日期和开标日期。</w:t>
      </w:r>
    </w:p>
    <w:p w14:paraId="532EA39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8.3招标文件的修改将在中国政府采购网、江苏政府采购网、盐城市政府采购网公布，补充文件将作为招标文件的组成部分，并对</w:t>
      </w:r>
      <w:r>
        <w:rPr>
          <w:rFonts w:hint="eastAsia" w:ascii="宋体" w:hAnsi="宋体" w:eastAsia="宋体" w:cs="宋体"/>
          <w:color w:val="auto"/>
          <w:lang w:eastAsia="zh-CN"/>
        </w:rPr>
        <w:t>供应商</w:t>
      </w:r>
      <w:r>
        <w:rPr>
          <w:rFonts w:hint="eastAsia" w:ascii="宋体" w:hAnsi="宋体" w:eastAsia="宋体" w:cs="宋体"/>
          <w:color w:val="auto"/>
        </w:rPr>
        <w:t>具有约束力。</w:t>
      </w:r>
    </w:p>
    <w:p w14:paraId="58FF0961">
      <w:pPr>
        <w:pStyle w:val="37"/>
        <w:keepNext/>
        <w:keepLines/>
        <w:spacing w:before="145" w:beforeAutospacing="0" w:after="145" w:afterAutospacing="0" w:line="360" w:lineRule="auto"/>
        <w:ind w:firstLine="643"/>
        <w:jc w:val="both"/>
        <w:rPr>
          <w:rFonts w:ascii="宋体" w:hAnsi="宋体" w:eastAsia="宋体" w:cs="宋体"/>
          <w:color w:val="auto"/>
        </w:rPr>
      </w:pPr>
      <w:bookmarkStart w:id="74" w:name="_Toc462564072"/>
      <w:bookmarkStart w:id="75" w:name="_Toc16938529"/>
      <w:bookmarkStart w:id="76" w:name="_Toc120614216"/>
      <w:bookmarkStart w:id="77" w:name="_Toc513029213"/>
      <w:bookmarkStart w:id="78" w:name="_Toc20823285"/>
      <w:r>
        <w:rPr>
          <w:rFonts w:hint="eastAsia" w:ascii="宋体" w:hAnsi="宋体" w:eastAsia="宋体" w:cs="宋体"/>
          <w:b/>
          <w:color w:val="auto"/>
          <w:sz w:val="32"/>
          <w:szCs w:val="32"/>
        </w:rPr>
        <w:t>三、投标文件的编制</w:t>
      </w:r>
      <w:bookmarkEnd w:id="74"/>
      <w:bookmarkEnd w:id="75"/>
      <w:bookmarkEnd w:id="76"/>
      <w:bookmarkEnd w:id="77"/>
      <w:bookmarkEnd w:id="78"/>
    </w:p>
    <w:p w14:paraId="152D2D1C">
      <w:pPr>
        <w:pStyle w:val="37"/>
        <w:spacing w:beforeAutospacing="0" w:afterAutospacing="0" w:line="480" w:lineRule="exact"/>
        <w:ind w:firstLine="480"/>
        <w:jc w:val="both"/>
        <w:rPr>
          <w:rFonts w:ascii="宋体" w:hAnsi="宋体" w:eastAsia="宋体" w:cs="宋体"/>
          <w:color w:val="auto"/>
        </w:rPr>
      </w:pPr>
      <w:bookmarkStart w:id="79" w:name="_Toc513029214"/>
      <w:bookmarkStart w:id="80" w:name="_Toc16938530"/>
      <w:bookmarkStart w:id="81" w:name="_Toc462564073"/>
      <w:bookmarkStart w:id="82" w:name="_Toc20823286"/>
      <w:r>
        <w:rPr>
          <w:rFonts w:hint="eastAsia" w:ascii="宋体" w:hAnsi="宋体" w:eastAsia="宋体" w:cs="宋体"/>
          <w:color w:val="auto"/>
        </w:rPr>
        <w:t>9、投标文件的语言及度量衡单位</w:t>
      </w:r>
      <w:bookmarkEnd w:id="79"/>
      <w:bookmarkEnd w:id="80"/>
      <w:bookmarkEnd w:id="81"/>
      <w:bookmarkEnd w:id="82"/>
    </w:p>
    <w:p w14:paraId="02AFDD2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9.1</w:t>
      </w:r>
      <w:r>
        <w:rPr>
          <w:rFonts w:hint="eastAsia" w:ascii="宋体" w:hAnsi="宋体" w:eastAsia="宋体" w:cs="宋体"/>
          <w:color w:val="auto"/>
          <w:lang w:eastAsia="zh-CN"/>
        </w:rPr>
        <w:t>供应商</w:t>
      </w:r>
      <w:r>
        <w:rPr>
          <w:rFonts w:hint="eastAsia" w:ascii="宋体" w:hAnsi="宋体" w:eastAsia="宋体" w:cs="宋体"/>
          <w:color w:val="auto"/>
        </w:rPr>
        <w:t>提交的投标文件以及</w:t>
      </w:r>
      <w:r>
        <w:rPr>
          <w:rFonts w:hint="eastAsia" w:ascii="宋体" w:hAnsi="宋体" w:eastAsia="宋体" w:cs="宋体"/>
          <w:color w:val="auto"/>
          <w:lang w:eastAsia="zh-CN"/>
        </w:rPr>
        <w:t>供应商</w:t>
      </w:r>
      <w:r>
        <w:rPr>
          <w:rFonts w:hint="eastAsia" w:ascii="宋体" w:hAnsi="宋体" w:eastAsia="宋体" w:cs="宋体"/>
          <w:color w:val="auto"/>
        </w:rPr>
        <w:t>与采购人就有关投标的所有来往通知、函件和文件均应使用简体中文。</w:t>
      </w:r>
    </w:p>
    <w:p w14:paraId="052519C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9.2除技术性能另有规定外，投标文件所使用的度量衡单位，均须采用国家法定计量单位。</w:t>
      </w:r>
    </w:p>
    <w:p w14:paraId="7DEA6D7C">
      <w:pPr>
        <w:pStyle w:val="37"/>
        <w:spacing w:beforeAutospacing="0" w:afterAutospacing="0" w:line="480" w:lineRule="exact"/>
        <w:ind w:firstLine="480"/>
        <w:jc w:val="both"/>
        <w:rPr>
          <w:rFonts w:ascii="宋体" w:hAnsi="宋体" w:eastAsia="宋体" w:cs="宋体"/>
          <w:color w:val="auto"/>
        </w:rPr>
      </w:pPr>
      <w:bookmarkStart w:id="83" w:name="_Toc462564074"/>
      <w:bookmarkStart w:id="84" w:name="_Toc16938531"/>
      <w:bookmarkStart w:id="85" w:name="_Toc20823287"/>
      <w:bookmarkStart w:id="86" w:name="_Toc513029215"/>
      <w:r>
        <w:rPr>
          <w:rFonts w:hint="eastAsia" w:ascii="宋体" w:hAnsi="宋体" w:eastAsia="宋体" w:cs="宋体"/>
          <w:color w:val="auto"/>
        </w:rPr>
        <w:t>10、投标文件构成</w:t>
      </w:r>
      <w:bookmarkEnd w:id="83"/>
      <w:bookmarkEnd w:id="84"/>
      <w:bookmarkEnd w:id="85"/>
      <w:bookmarkEnd w:id="86"/>
    </w:p>
    <w:p w14:paraId="64725CC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10.1</w:t>
      </w:r>
      <w:r>
        <w:rPr>
          <w:rFonts w:hint="eastAsia" w:ascii="宋体" w:hAnsi="宋体" w:eastAsia="宋体" w:cs="宋体"/>
          <w:color w:val="auto"/>
          <w:lang w:eastAsia="zh-CN"/>
        </w:rPr>
        <w:t>供应商</w:t>
      </w:r>
      <w:r>
        <w:rPr>
          <w:rFonts w:hint="eastAsia" w:ascii="宋体" w:hAnsi="宋体" w:eastAsia="宋体" w:cs="宋体"/>
          <w:color w:val="auto"/>
        </w:rPr>
        <w:t>编写的投标文件应包括资格证明文件、符合性证明文件、技术要求响应及偏离表、商务要求响应及偏离表、其他证明文件、投标函、开标一览表等部分。</w:t>
      </w:r>
    </w:p>
    <w:p w14:paraId="12C3381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10.2如标书制作工具中格式和内容与“中国政府采购网”、“江苏政府采购网”、“盐城市政府采购网”发布的招标文件不一致，请以“中国政府采购网”、“江苏政府采购网”、“盐城市政府采购网”发布的招标文件为准。</w:t>
      </w:r>
    </w:p>
    <w:p w14:paraId="78A3E917">
      <w:pPr>
        <w:pStyle w:val="37"/>
        <w:spacing w:beforeAutospacing="0" w:afterAutospacing="0" w:line="480" w:lineRule="exact"/>
        <w:ind w:firstLine="480"/>
        <w:jc w:val="both"/>
        <w:rPr>
          <w:rFonts w:ascii="宋体" w:hAnsi="宋体" w:eastAsia="宋体" w:cs="宋体"/>
          <w:color w:val="auto"/>
        </w:rPr>
      </w:pPr>
      <w:bookmarkStart w:id="87" w:name="_Toc49090507"/>
      <w:bookmarkStart w:id="88" w:name="_Toc14577357"/>
      <w:bookmarkStart w:id="89" w:name="_Toc14577354"/>
      <w:bookmarkStart w:id="90" w:name="_Toc49090509"/>
      <w:bookmarkStart w:id="91" w:name="_Toc513029216"/>
      <w:bookmarkStart w:id="92" w:name="_Toc513029219"/>
      <w:bookmarkStart w:id="93" w:name="_Hlt26668975"/>
      <w:bookmarkStart w:id="94" w:name="_Hlt26670360"/>
      <w:bookmarkStart w:id="95" w:name="_Hlt26954838"/>
      <w:r>
        <w:rPr>
          <w:rFonts w:hint="eastAsia" w:ascii="宋体" w:hAnsi="宋体" w:eastAsia="宋体" w:cs="宋体"/>
          <w:color w:val="auto"/>
        </w:rPr>
        <w:t>11、证明</w:t>
      </w:r>
      <w:r>
        <w:rPr>
          <w:rFonts w:hint="eastAsia" w:ascii="宋体" w:hAnsi="宋体" w:eastAsia="宋体" w:cs="宋体"/>
          <w:color w:val="auto"/>
          <w:lang w:eastAsia="zh-CN"/>
        </w:rPr>
        <w:t>供应商</w:t>
      </w:r>
      <w:r>
        <w:rPr>
          <w:rFonts w:hint="eastAsia" w:ascii="宋体" w:hAnsi="宋体" w:eastAsia="宋体" w:cs="宋体"/>
          <w:color w:val="auto"/>
        </w:rPr>
        <w:t>及投标标的符合招标文件规定的文件</w:t>
      </w:r>
      <w:bookmarkEnd w:id="87"/>
      <w:bookmarkEnd w:id="88"/>
      <w:bookmarkEnd w:id="89"/>
      <w:bookmarkEnd w:id="90"/>
      <w:bookmarkEnd w:id="91"/>
      <w:bookmarkEnd w:id="92"/>
    </w:p>
    <w:p w14:paraId="10FAF019">
      <w:pPr>
        <w:pStyle w:val="37"/>
        <w:spacing w:beforeAutospacing="0" w:afterAutospacing="0" w:line="480" w:lineRule="exact"/>
        <w:ind w:firstLine="480"/>
        <w:jc w:val="both"/>
        <w:rPr>
          <w:rFonts w:ascii="宋体" w:hAnsi="宋体" w:eastAsia="宋体" w:cs="宋体"/>
          <w:color w:val="auto"/>
        </w:rPr>
      </w:pPr>
      <w:bookmarkStart w:id="96" w:name="_Toc14577355"/>
      <w:bookmarkStart w:id="97" w:name="_Toc49090508"/>
      <w:r>
        <w:rPr>
          <w:rFonts w:hint="eastAsia" w:ascii="宋体" w:hAnsi="宋体" w:eastAsia="宋体" w:cs="宋体"/>
          <w:color w:val="auto"/>
        </w:rPr>
        <w:t>11.1</w:t>
      </w:r>
      <w:r>
        <w:rPr>
          <w:rFonts w:hint="eastAsia" w:ascii="宋体" w:hAnsi="宋体" w:eastAsia="宋体" w:cs="宋体"/>
          <w:color w:val="auto"/>
          <w:lang w:eastAsia="zh-CN"/>
        </w:rPr>
        <w:t>供应商</w:t>
      </w:r>
      <w:r>
        <w:rPr>
          <w:rFonts w:hint="eastAsia" w:ascii="宋体" w:hAnsi="宋体" w:eastAsia="宋体" w:cs="宋体"/>
          <w:color w:val="auto"/>
        </w:rPr>
        <w:t>应按照法律、法规、规章和规范性文件以及招标文件要求提交证明文件，证明其及投标标的符合招标文件规定。</w:t>
      </w:r>
      <w:bookmarkEnd w:id="96"/>
      <w:bookmarkEnd w:id="97"/>
    </w:p>
    <w:p w14:paraId="5C8F0C8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11.2招标文件对证明文件无明确形式要求的，证明文件可以以文字资料、图纸和数据等形式提交。</w:t>
      </w:r>
    </w:p>
    <w:p w14:paraId="7DEEC6C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12、投标分项报价</w:t>
      </w:r>
      <w:bookmarkStart w:id="98" w:name="_Hlt26670373"/>
      <w:r>
        <w:rPr>
          <w:rFonts w:hint="eastAsia" w:ascii="宋体" w:hAnsi="宋体" w:eastAsia="宋体" w:cs="宋体"/>
          <w:color w:val="auto"/>
        </w:rPr>
        <w:t>表</w:t>
      </w:r>
    </w:p>
    <w:p w14:paraId="010133A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12.1</w:t>
      </w:r>
      <w:bookmarkStart w:id="99" w:name="_Hlt26954840"/>
      <w:r>
        <w:rPr>
          <w:rFonts w:hint="eastAsia" w:ascii="宋体" w:hAnsi="宋体" w:eastAsia="宋体" w:cs="宋体"/>
          <w:color w:val="auto"/>
          <w:lang w:eastAsia="zh-CN"/>
        </w:rPr>
        <w:t>供应商</w:t>
      </w:r>
      <w:r>
        <w:rPr>
          <w:rFonts w:hint="eastAsia" w:ascii="宋体" w:hAnsi="宋体" w:eastAsia="宋体" w:cs="宋体"/>
          <w:color w:val="auto"/>
        </w:rPr>
        <w:t>应按照招标文件规定格式填报投标分项报价表</w:t>
      </w:r>
      <w:bookmarkStart w:id="100" w:name="_Hlt26670399"/>
      <w:r>
        <w:rPr>
          <w:rFonts w:hint="eastAsia" w:ascii="宋体" w:hAnsi="宋体" w:eastAsia="宋体" w:cs="宋体"/>
          <w:color w:val="auto"/>
        </w:rPr>
        <w:t>。</w:t>
      </w:r>
    </w:p>
    <w:p w14:paraId="3EA0662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12.2投标货币。投标文件中的单价和总价无特殊规定的采用人民币报价，以元为单位标注。招标文件中另有规定的按规定执行。</w:t>
      </w:r>
    </w:p>
    <w:p w14:paraId="21483A5D">
      <w:pPr>
        <w:pStyle w:val="37"/>
        <w:spacing w:beforeAutospacing="0" w:afterAutospacing="0" w:line="480" w:lineRule="exact"/>
        <w:ind w:firstLine="480"/>
        <w:jc w:val="both"/>
        <w:rPr>
          <w:rFonts w:ascii="宋体" w:hAnsi="宋体" w:eastAsia="宋体" w:cs="宋体"/>
          <w:color w:val="auto"/>
        </w:rPr>
      </w:pPr>
      <w:bookmarkStart w:id="101" w:name="_Hlt26670486"/>
      <w:bookmarkStart w:id="102" w:name="_Hlt26668983"/>
      <w:bookmarkStart w:id="103" w:name="_Hlt26954848"/>
      <w:bookmarkStart w:id="104" w:name="_Hlt26670482"/>
      <w:bookmarkStart w:id="105" w:name="_Hlt26670425"/>
      <w:bookmarkStart w:id="106" w:name="_Hlt26670403"/>
      <w:bookmarkStart w:id="107" w:name="_Hlt26954731"/>
      <w:bookmarkStart w:id="108" w:name="_Hlt26954842"/>
      <w:bookmarkStart w:id="109" w:name="_Hlt26954846"/>
      <w:bookmarkStart w:id="110" w:name="_Hlt26954844"/>
      <w:r>
        <w:rPr>
          <w:rFonts w:hint="eastAsia" w:ascii="宋体" w:hAnsi="宋体" w:eastAsia="宋体" w:cs="宋体"/>
          <w:color w:val="auto"/>
        </w:rPr>
        <w:t>13、技术要求响应及偏离表、商务要求响应及偏离表</w:t>
      </w:r>
    </w:p>
    <w:p w14:paraId="7EADA94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13.1</w:t>
      </w:r>
      <w:r>
        <w:rPr>
          <w:rFonts w:hint="eastAsia" w:ascii="宋体" w:hAnsi="宋体" w:eastAsia="宋体" w:cs="宋体"/>
          <w:color w:val="auto"/>
          <w:lang w:eastAsia="zh-CN"/>
        </w:rPr>
        <w:t>供应商</w:t>
      </w:r>
      <w:r>
        <w:rPr>
          <w:rFonts w:hint="eastAsia" w:ascii="宋体" w:hAnsi="宋体" w:eastAsia="宋体" w:cs="宋体"/>
          <w:color w:val="auto"/>
        </w:rPr>
        <w:t>需对招标文件中的技术要求与商务要求逐项作出响应或偏离，并说明原因。</w:t>
      </w:r>
    </w:p>
    <w:p w14:paraId="4FF5B64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13.2</w:t>
      </w:r>
      <w:r>
        <w:rPr>
          <w:rFonts w:hint="eastAsia" w:ascii="宋体" w:hAnsi="宋体" w:eastAsia="宋体" w:cs="宋体"/>
          <w:color w:val="auto"/>
          <w:lang w:eastAsia="zh-CN"/>
        </w:rPr>
        <w:t>供应商</w:t>
      </w:r>
      <w:r>
        <w:rPr>
          <w:rFonts w:hint="eastAsia" w:ascii="宋体" w:hAnsi="宋体" w:eastAsia="宋体" w:cs="宋体"/>
          <w:color w:val="auto"/>
        </w:rPr>
        <w:t>可在投标文件中提供认为需要的其他技术文件或说明。</w:t>
      </w:r>
    </w:p>
    <w:p w14:paraId="18B85316">
      <w:pPr>
        <w:pStyle w:val="37"/>
        <w:spacing w:beforeAutospacing="0" w:afterAutospacing="0" w:line="480" w:lineRule="exact"/>
        <w:ind w:firstLine="480"/>
        <w:jc w:val="both"/>
        <w:rPr>
          <w:rFonts w:ascii="宋体" w:hAnsi="宋体" w:eastAsia="宋体" w:cs="宋体"/>
          <w:color w:val="auto"/>
        </w:rPr>
      </w:pPr>
      <w:bookmarkStart w:id="111" w:name="_Toc49090510"/>
      <w:bookmarkStart w:id="112" w:name="_Toc14577359"/>
      <w:r>
        <w:rPr>
          <w:rFonts w:hint="eastAsia" w:ascii="宋体" w:hAnsi="宋体" w:eastAsia="宋体" w:cs="宋体"/>
          <w:color w:val="auto"/>
        </w:rPr>
        <w:t>14、投标函和开标一览表</w:t>
      </w:r>
      <w:bookmarkEnd w:id="111"/>
      <w:bookmarkEnd w:id="112"/>
    </w:p>
    <w:p w14:paraId="1C76FB2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14.1</w:t>
      </w:r>
      <w:r>
        <w:rPr>
          <w:rFonts w:hint="eastAsia" w:ascii="宋体" w:hAnsi="宋体" w:eastAsia="宋体" w:cs="宋体"/>
          <w:color w:val="auto"/>
          <w:lang w:eastAsia="zh-CN"/>
        </w:rPr>
        <w:t>供应商</w:t>
      </w:r>
      <w:r>
        <w:rPr>
          <w:rFonts w:hint="eastAsia" w:ascii="宋体" w:hAnsi="宋体" w:eastAsia="宋体" w:cs="宋体"/>
          <w:color w:val="auto"/>
        </w:rPr>
        <w:t>应按照招标文件中提供的格式完整、正确填写投标函、开标一览表。</w:t>
      </w:r>
    </w:p>
    <w:p w14:paraId="7B88CA3B">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14.2对于采用货币报价的项目，开标一览表中的投标总报价应与投标分项报价表中的投标总报价一致，如不一致，不作为无效投标处理，但评标时按开标一览表中价格为准。</w:t>
      </w:r>
    </w:p>
    <w:p w14:paraId="3C70A47F">
      <w:pPr>
        <w:pStyle w:val="37"/>
        <w:spacing w:beforeAutospacing="0" w:afterAutospacing="0" w:line="480" w:lineRule="exact"/>
        <w:ind w:firstLine="480"/>
        <w:jc w:val="both"/>
        <w:rPr>
          <w:rFonts w:ascii="宋体" w:hAnsi="宋体" w:eastAsia="宋体" w:cs="宋体"/>
          <w:color w:val="auto"/>
        </w:rPr>
      </w:pPr>
      <w:bookmarkStart w:id="113" w:name="_Toc14577360"/>
      <w:bookmarkStart w:id="114" w:name="_Toc49090511"/>
      <w:bookmarkStart w:id="115" w:name="_Hlt26670489"/>
      <w:bookmarkStart w:id="116" w:name="_Hlt26954734"/>
      <w:bookmarkStart w:id="117" w:name="_Hlt26954850"/>
      <w:r>
        <w:rPr>
          <w:rFonts w:hint="eastAsia" w:ascii="宋体" w:hAnsi="宋体" w:eastAsia="宋体" w:cs="宋体"/>
          <w:color w:val="auto"/>
        </w:rPr>
        <w:t>15、投标有效期</w:t>
      </w:r>
      <w:bookmarkEnd w:id="113"/>
      <w:bookmarkEnd w:id="114"/>
    </w:p>
    <w:p w14:paraId="0F434B3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15.1投标有效期为采购文件规定的开标之日后九十（90）天。投标有效期比规定短的将被视为未实质性响应招标文件而予以拒绝。</w:t>
      </w:r>
    </w:p>
    <w:p w14:paraId="2AB4C93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16、投标有效期的延长</w:t>
      </w:r>
    </w:p>
    <w:p w14:paraId="00D2D76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16.1在特殊情况下，采购人于原投标有效期满之前，可向</w:t>
      </w:r>
      <w:r>
        <w:rPr>
          <w:rFonts w:hint="eastAsia" w:ascii="宋体" w:hAnsi="宋体" w:eastAsia="宋体" w:cs="宋体"/>
          <w:color w:val="auto"/>
          <w:lang w:eastAsia="zh-CN"/>
        </w:rPr>
        <w:t>供应商</w:t>
      </w:r>
      <w:r>
        <w:rPr>
          <w:rFonts w:hint="eastAsia" w:ascii="宋体" w:hAnsi="宋体" w:eastAsia="宋体" w:cs="宋体"/>
          <w:color w:val="auto"/>
        </w:rPr>
        <w:t>提出延长投标有效期的要求。这种要求与答复均应采用书面形式。</w:t>
      </w:r>
      <w:r>
        <w:rPr>
          <w:rFonts w:hint="eastAsia" w:ascii="宋体" w:hAnsi="宋体" w:eastAsia="宋体" w:cs="宋体"/>
          <w:color w:val="auto"/>
          <w:lang w:eastAsia="zh-CN"/>
        </w:rPr>
        <w:t>供应商</w:t>
      </w:r>
      <w:r>
        <w:rPr>
          <w:rFonts w:hint="eastAsia" w:ascii="宋体" w:hAnsi="宋体" w:eastAsia="宋体" w:cs="宋体"/>
          <w:color w:val="auto"/>
        </w:rPr>
        <w:t>可以拒绝采购人的这一要求而放弃投标。同意延长投标有效期的</w:t>
      </w:r>
      <w:r>
        <w:rPr>
          <w:rFonts w:hint="eastAsia" w:ascii="宋体" w:hAnsi="宋体" w:eastAsia="宋体" w:cs="宋体"/>
          <w:color w:val="auto"/>
          <w:lang w:eastAsia="zh-CN"/>
        </w:rPr>
        <w:t>供应商</w:t>
      </w:r>
      <w:r>
        <w:rPr>
          <w:rFonts w:hint="eastAsia" w:ascii="宋体" w:hAnsi="宋体" w:eastAsia="宋体" w:cs="宋体"/>
          <w:color w:val="auto"/>
        </w:rPr>
        <w:t>既不能要求也不允许修改其投标文件，同时受投标有效期约束的所有权利与义务均延长至新的有效期。</w:t>
      </w:r>
    </w:p>
    <w:p w14:paraId="003105FC">
      <w:pPr>
        <w:pStyle w:val="37"/>
        <w:keepNext/>
        <w:keepLines/>
        <w:spacing w:before="145" w:beforeAutospacing="0" w:after="145" w:afterAutospacing="0" w:line="360" w:lineRule="auto"/>
        <w:ind w:firstLine="643"/>
        <w:jc w:val="both"/>
        <w:rPr>
          <w:rFonts w:ascii="宋体" w:hAnsi="宋体" w:eastAsia="宋体" w:cs="宋体"/>
          <w:color w:val="auto"/>
        </w:rPr>
      </w:pPr>
      <w:bookmarkStart w:id="118" w:name="_Toc20823296"/>
      <w:bookmarkStart w:id="119" w:name="_Toc120614217"/>
      <w:bookmarkStart w:id="120" w:name="_Toc16938540"/>
      <w:bookmarkStart w:id="121" w:name="_Toc513029224"/>
      <w:bookmarkStart w:id="122" w:name="_Hlt26954739"/>
      <w:bookmarkStart w:id="123" w:name="_Hlt26954852"/>
      <w:r>
        <w:rPr>
          <w:rFonts w:hint="eastAsia" w:ascii="宋体" w:hAnsi="宋体" w:eastAsia="宋体" w:cs="宋体"/>
          <w:b/>
          <w:color w:val="auto"/>
          <w:sz w:val="32"/>
          <w:szCs w:val="32"/>
        </w:rPr>
        <w:t>四、投标文件的递交</w:t>
      </w:r>
      <w:bookmarkEnd w:id="118"/>
      <w:bookmarkEnd w:id="119"/>
      <w:bookmarkEnd w:id="120"/>
      <w:bookmarkEnd w:id="121"/>
    </w:p>
    <w:p w14:paraId="1A8E3610">
      <w:pPr>
        <w:pStyle w:val="37"/>
        <w:spacing w:beforeAutospacing="0" w:afterAutospacing="0" w:line="480" w:lineRule="exact"/>
        <w:ind w:firstLine="480"/>
        <w:jc w:val="both"/>
        <w:rPr>
          <w:rFonts w:ascii="宋体" w:hAnsi="宋体" w:eastAsia="宋体" w:cs="宋体"/>
          <w:color w:val="auto"/>
        </w:rPr>
      </w:pPr>
      <w:bookmarkStart w:id="124" w:name="_Toc20823297"/>
      <w:bookmarkStart w:id="125" w:name="_Toc16938541"/>
      <w:bookmarkStart w:id="126" w:name="_Toc462564084"/>
      <w:bookmarkStart w:id="127" w:name="_Toc513029225"/>
      <w:r>
        <w:rPr>
          <w:rFonts w:hint="eastAsia" w:ascii="宋体" w:hAnsi="宋体" w:eastAsia="宋体" w:cs="宋体"/>
          <w:color w:val="auto"/>
        </w:rPr>
        <w:t>17、投标文件</w:t>
      </w:r>
      <w:bookmarkEnd w:id="124"/>
      <w:bookmarkEnd w:id="125"/>
      <w:bookmarkEnd w:id="126"/>
      <w:bookmarkEnd w:id="127"/>
      <w:r>
        <w:rPr>
          <w:rFonts w:hint="eastAsia" w:ascii="宋体" w:hAnsi="宋体" w:eastAsia="宋体" w:cs="宋体"/>
          <w:color w:val="auto"/>
        </w:rPr>
        <w:t>的递交</w:t>
      </w:r>
    </w:p>
    <w:p w14:paraId="4574F7F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17.1 电子投标文件的递交</w:t>
      </w:r>
    </w:p>
    <w:p w14:paraId="3282D36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i/>
          <w:iCs/>
          <w:color w:val="auto"/>
          <w:lang w:eastAsia="zh-CN"/>
        </w:rPr>
        <w:t>供应商</w:t>
      </w:r>
      <w:r>
        <w:rPr>
          <w:rFonts w:hint="eastAsia" w:ascii="宋体" w:hAnsi="宋体" w:eastAsia="宋体" w:cs="宋体"/>
          <w:i/>
          <w:iCs/>
          <w:color w:val="auto"/>
        </w:rPr>
        <w:t>应当按照《操作手册》规定，在投标截止时间前制作并上传电子投标文件。</w:t>
      </w:r>
      <w:bookmarkStart w:id="128" w:name="_Toc16938542"/>
      <w:bookmarkEnd w:id="128"/>
      <w:bookmarkStart w:id="129" w:name="_Toc20823298"/>
      <w:bookmarkEnd w:id="129"/>
      <w:bookmarkStart w:id="130" w:name="_Toc513029226"/>
    </w:p>
    <w:p w14:paraId="78CD007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18、投标截止时间</w:t>
      </w:r>
    </w:p>
    <w:p w14:paraId="010D8424">
      <w:pPr>
        <w:pStyle w:val="37"/>
        <w:spacing w:beforeAutospacing="0" w:afterAutospacing="0" w:line="480" w:lineRule="exact"/>
        <w:ind w:firstLine="480"/>
        <w:jc w:val="both"/>
        <w:rPr>
          <w:rFonts w:ascii="宋体" w:hAnsi="宋体" w:eastAsia="宋体" w:cs="宋体"/>
          <w:i/>
          <w:iCs/>
          <w:color w:val="auto"/>
        </w:rPr>
      </w:pPr>
      <w:r>
        <w:rPr>
          <w:rFonts w:hint="eastAsia" w:ascii="宋体" w:hAnsi="宋体" w:eastAsia="宋体" w:cs="宋体"/>
          <w:i/>
          <w:iCs/>
          <w:color w:val="auto"/>
        </w:rPr>
        <w:t>18.1</w:t>
      </w:r>
      <w:r>
        <w:rPr>
          <w:rFonts w:hint="eastAsia" w:ascii="宋体" w:hAnsi="宋体" w:eastAsia="宋体" w:cs="宋体"/>
          <w:i/>
          <w:iCs/>
          <w:color w:val="auto"/>
          <w:lang w:eastAsia="zh-CN"/>
        </w:rPr>
        <w:t>供应商</w:t>
      </w:r>
      <w:r>
        <w:rPr>
          <w:rFonts w:hint="eastAsia" w:ascii="宋体" w:hAnsi="宋体" w:eastAsia="宋体" w:cs="宋体"/>
          <w:i/>
          <w:iCs/>
          <w:color w:val="auto"/>
        </w:rPr>
        <w:t>上传电子投标文件的时间不得迟于招标公告中规定的投标截止时间。</w:t>
      </w:r>
    </w:p>
    <w:p w14:paraId="3F043A2C">
      <w:pPr>
        <w:pStyle w:val="37"/>
        <w:spacing w:beforeAutospacing="0" w:afterAutospacing="0" w:line="480" w:lineRule="exact"/>
        <w:ind w:firstLine="480"/>
        <w:jc w:val="both"/>
        <w:rPr>
          <w:rFonts w:ascii="宋体" w:hAnsi="宋体" w:eastAsia="宋体" w:cs="宋体"/>
          <w:i/>
          <w:iCs/>
          <w:color w:val="auto"/>
        </w:rPr>
      </w:pPr>
      <w:r>
        <w:rPr>
          <w:rFonts w:hint="eastAsia" w:ascii="宋体" w:hAnsi="宋体" w:eastAsia="宋体" w:cs="宋体"/>
          <w:i/>
          <w:iCs/>
          <w:color w:val="auto"/>
          <w:lang w:eastAsia="zh-CN"/>
        </w:rPr>
        <w:t>供应商</w:t>
      </w:r>
      <w:r>
        <w:rPr>
          <w:rFonts w:hint="eastAsia" w:ascii="宋体" w:hAnsi="宋体" w:eastAsia="宋体" w:cs="宋体"/>
          <w:i/>
          <w:iCs/>
          <w:color w:val="auto"/>
        </w:rPr>
        <w:t>应充分考虑到网络环境、网络带宽等风险因素，如因</w:t>
      </w:r>
      <w:r>
        <w:rPr>
          <w:rFonts w:hint="eastAsia" w:ascii="宋体" w:hAnsi="宋体" w:eastAsia="宋体" w:cs="宋体"/>
          <w:i/>
          <w:iCs/>
          <w:color w:val="auto"/>
          <w:lang w:eastAsia="zh-CN"/>
        </w:rPr>
        <w:t>供应商</w:t>
      </w:r>
      <w:r>
        <w:rPr>
          <w:rFonts w:hint="eastAsia" w:ascii="宋体" w:hAnsi="宋体" w:eastAsia="宋体" w:cs="宋体"/>
          <w:i/>
          <w:iCs/>
          <w:color w:val="auto"/>
        </w:rPr>
        <w:t>自身原因造成的电子投标文件上传不成功的按照本招标文件第二章第26.1.2条规定做无效投标处理。</w:t>
      </w:r>
    </w:p>
    <w:p w14:paraId="434F7D3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18.2采购人可以按照规定，通过修改招标文件酌情延长投标截止时间，在此情况下，</w:t>
      </w:r>
      <w:r>
        <w:rPr>
          <w:rFonts w:hint="eastAsia" w:ascii="宋体" w:hAnsi="宋体" w:eastAsia="宋体" w:cs="宋体"/>
          <w:color w:val="auto"/>
          <w:lang w:eastAsia="zh-CN"/>
        </w:rPr>
        <w:t>供应商</w:t>
      </w:r>
      <w:r>
        <w:rPr>
          <w:rFonts w:hint="eastAsia" w:ascii="宋体" w:hAnsi="宋体" w:eastAsia="宋体" w:cs="宋体"/>
          <w:color w:val="auto"/>
        </w:rPr>
        <w:t>的所有权利和义务以及</w:t>
      </w:r>
      <w:r>
        <w:rPr>
          <w:rFonts w:hint="eastAsia" w:ascii="宋体" w:hAnsi="宋体" w:eastAsia="宋体" w:cs="宋体"/>
          <w:color w:val="auto"/>
          <w:lang w:eastAsia="zh-CN"/>
        </w:rPr>
        <w:t>供应商</w:t>
      </w:r>
      <w:r>
        <w:rPr>
          <w:rFonts w:hint="eastAsia" w:ascii="宋体" w:hAnsi="宋体" w:eastAsia="宋体" w:cs="宋体"/>
          <w:color w:val="auto"/>
        </w:rPr>
        <w:t>受制的截止时间均应以延长后新的截止时间为准。</w:t>
      </w:r>
    </w:p>
    <w:p w14:paraId="11897DC1">
      <w:pPr>
        <w:pStyle w:val="37"/>
        <w:spacing w:beforeAutospacing="0" w:afterAutospacing="0" w:line="480" w:lineRule="exact"/>
        <w:ind w:firstLine="480"/>
        <w:jc w:val="both"/>
        <w:rPr>
          <w:rFonts w:ascii="宋体" w:hAnsi="宋体" w:eastAsia="宋体" w:cs="宋体"/>
          <w:color w:val="auto"/>
        </w:rPr>
      </w:pPr>
      <w:bookmarkStart w:id="131" w:name="_Toc16938543"/>
      <w:bookmarkStart w:id="132" w:name="_Toc513029227"/>
      <w:bookmarkStart w:id="133" w:name="_Toc20823299"/>
      <w:r>
        <w:rPr>
          <w:rFonts w:hint="eastAsia" w:ascii="宋体" w:hAnsi="宋体" w:eastAsia="宋体" w:cs="宋体"/>
          <w:color w:val="auto"/>
        </w:rPr>
        <w:t>19、投标文件</w:t>
      </w:r>
      <w:bookmarkEnd w:id="131"/>
      <w:bookmarkEnd w:id="132"/>
      <w:bookmarkEnd w:id="133"/>
      <w:r>
        <w:rPr>
          <w:rFonts w:hint="eastAsia" w:ascii="宋体" w:hAnsi="宋体" w:eastAsia="宋体" w:cs="宋体"/>
          <w:color w:val="auto"/>
        </w:rPr>
        <w:t>的拒收</w:t>
      </w:r>
    </w:p>
    <w:p w14:paraId="4D90E05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19.1采购人拒绝接收在其规定的投标截止时间后上传的任何投标文件。</w:t>
      </w:r>
    </w:p>
    <w:p w14:paraId="7DB67BE0">
      <w:pPr>
        <w:pStyle w:val="37"/>
        <w:spacing w:beforeAutospacing="0" w:afterAutospacing="0" w:line="480" w:lineRule="exact"/>
        <w:ind w:firstLine="480"/>
        <w:jc w:val="both"/>
        <w:rPr>
          <w:rFonts w:ascii="宋体" w:hAnsi="宋体" w:eastAsia="宋体" w:cs="宋体"/>
          <w:color w:val="auto"/>
        </w:rPr>
      </w:pPr>
      <w:bookmarkStart w:id="134" w:name="_Toc513029228"/>
      <w:bookmarkStart w:id="135" w:name="_Toc16938544"/>
      <w:bookmarkStart w:id="136" w:name="_Toc20823300"/>
      <w:r>
        <w:rPr>
          <w:rFonts w:hint="eastAsia" w:ascii="宋体" w:hAnsi="宋体" w:eastAsia="宋体" w:cs="宋体"/>
          <w:color w:val="auto"/>
        </w:rPr>
        <w:t>20、投标文件的撤回和修改</w:t>
      </w:r>
      <w:bookmarkEnd w:id="134"/>
      <w:bookmarkEnd w:id="135"/>
      <w:bookmarkEnd w:id="136"/>
    </w:p>
    <w:p w14:paraId="0415F7A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20.1投标文件的撤回</w:t>
      </w:r>
    </w:p>
    <w:p w14:paraId="4F18575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20.1.1电子投标文件的撤回</w:t>
      </w:r>
    </w:p>
    <w:p w14:paraId="0082F77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rPr>
        <w:t>可在投标截止时间前，撤回其电子投标文件，具体操作方法见《操作手册》。</w:t>
      </w:r>
    </w:p>
    <w:p w14:paraId="5892641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20.1.2</w:t>
      </w:r>
      <w:r>
        <w:rPr>
          <w:rFonts w:hint="eastAsia" w:ascii="宋体" w:hAnsi="宋体" w:eastAsia="宋体" w:cs="宋体"/>
          <w:color w:val="auto"/>
          <w:lang w:eastAsia="zh-CN"/>
        </w:rPr>
        <w:t>供应商</w:t>
      </w:r>
      <w:r>
        <w:rPr>
          <w:rFonts w:hint="eastAsia" w:ascii="宋体" w:hAnsi="宋体" w:eastAsia="宋体" w:cs="宋体"/>
          <w:color w:val="auto"/>
        </w:rPr>
        <w:t>撤回电子投标文件，则认为其不再参与本项目投标活动。</w:t>
      </w:r>
    </w:p>
    <w:p w14:paraId="243C5A9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20.2 投标文件的修改</w:t>
      </w:r>
    </w:p>
    <w:p w14:paraId="753F4D1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20.2.1</w:t>
      </w:r>
      <w:r>
        <w:rPr>
          <w:rFonts w:hint="eastAsia" w:ascii="宋体" w:hAnsi="宋体" w:eastAsia="宋体" w:cs="宋体"/>
          <w:color w:val="auto"/>
          <w:lang w:eastAsia="zh-CN"/>
        </w:rPr>
        <w:t>供应商</w:t>
      </w:r>
      <w:r>
        <w:rPr>
          <w:rFonts w:hint="eastAsia" w:ascii="宋体" w:hAnsi="宋体" w:eastAsia="宋体" w:cs="宋体"/>
          <w:color w:val="auto"/>
        </w:rPr>
        <w:t>可在投标截止时间前，对其电子投标文件进行修改，具体操作方法见《操作手册》。</w:t>
      </w:r>
    </w:p>
    <w:p w14:paraId="5AD9D35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20.2.2在投标截止时间之后，</w:t>
      </w:r>
      <w:r>
        <w:rPr>
          <w:rFonts w:hint="eastAsia" w:ascii="宋体" w:hAnsi="宋体" w:eastAsia="宋体" w:cs="宋体"/>
          <w:color w:val="auto"/>
          <w:lang w:eastAsia="zh-CN"/>
        </w:rPr>
        <w:t>供应商</w:t>
      </w:r>
      <w:r>
        <w:rPr>
          <w:rFonts w:hint="eastAsia" w:ascii="宋体" w:hAnsi="宋体" w:eastAsia="宋体" w:cs="宋体"/>
          <w:color w:val="auto"/>
        </w:rPr>
        <w:t>不得对其电子投标文件作任何修改。</w:t>
      </w:r>
    </w:p>
    <w:p w14:paraId="6A16B50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20.3在投标截止时间至招标文件中规定的投标有效期满之间的这段时间内，</w:t>
      </w:r>
      <w:r>
        <w:rPr>
          <w:rFonts w:hint="eastAsia" w:ascii="宋体" w:hAnsi="宋体" w:eastAsia="宋体" w:cs="宋体"/>
          <w:color w:val="auto"/>
          <w:lang w:eastAsia="zh-CN"/>
        </w:rPr>
        <w:t>供应商</w:t>
      </w:r>
      <w:r>
        <w:rPr>
          <w:rFonts w:hint="eastAsia" w:ascii="宋体" w:hAnsi="宋体" w:eastAsia="宋体" w:cs="宋体"/>
          <w:color w:val="auto"/>
        </w:rPr>
        <w:t>不得撤回其投标。</w:t>
      </w:r>
    </w:p>
    <w:p w14:paraId="2C5BCE5C">
      <w:pPr>
        <w:pStyle w:val="37"/>
        <w:keepNext/>
        <w:keepLines/>
        <w:spacing w:before="145" w:beforeAutospacing="0" w:after="145" w:afterAutospacing="0" w:line="360" w:lineRule="auto"/>
        <w:ind w:firstLine="643"/>
        <w:jc w:val="both"/>
        <w:rPr>
          <w:rFonts w:ascii="宋体" w:hAnsi="宋体" w:eastAsia="宋体" w:cs="宋体"/>
          <w:color w:val="auto"/>
        </w:rPr>
      </w:pPr>
      <w:bookmarkStart w:id="137" w:name="_Toc16938545"/>
      <w:bookmarkStart w:id="138" w:name="_Toc513029229"/>
      <w:bookmarkStart w:id="139" w:name="_Toc120614218"/>
      <w:bookmarkStart w:id="140" w:name="_Toc20823301"/>
      <w:r>
        <w:rPr>
          <w:rFonts w:hint="eastAsia" w:ascii="宋体" w:hAnsi="宋体" w:eastAsia="宋体" w:cs="宋体"/>
          <w:b/>
          <w:color w:val="auto"/>
          <w:sz w:val="32"/>
          <w:szCs w:val="32"/>
        </w:rPr>
        <w:t>五、开标与评标</w:t>
      </w:r>
      <w:bookmarkEnd w:id="137"/>
      <w:bookmarkEnd w:id="138"/>
      <w:bookmarkEnd w:id="139"/>
      <w:bookmarkEnd w:id="140"/>
    </w:p>
    <w:p w14:paraId="6E0B8469">
      <w:pPr>
        <w:pStyle w:val="37"/>
        <w:spacing w:beforeAutospacing="0" w:afterAutospacing="0" w:line="480" w:lineRule="exact"/>
        <w:ind w:firstLine="480"/>
        <w:jc w:val="both"/>
        <w:rPr>
          <w:rFonts w:ascii="宋体" w:hAnsi="宋体" w:eastAsia="宋体" w:cs="宋体"/>
          <w:color w:val="auto"/>
        </w:rPr>
      </w:pPr>
      <w:bookmarkStart w:id="141" w:name="_Toc16938546"/>
      <w:bookmarkStart w:id="142" w:name="_Toc20823302"/>
      <w:bookmarkStart w:id="143" w:name="_Toc513029230"/>
      <w:r>
        <w:rPr>
          <w:rFonts w:hint="eastAsia" w:ascii="宋体" w:hAnsi="宋体" w:eastAsia="宋体" w:cs="宋体"/>
          <w:color w:val="auto"/>
        </w:rPr>
        <w:t>21、开标</w:t>
      </w:r>
      <w:bookmarkEnd w:id="141"/>
      <w:bookmarkEnd w:id="142"/>
      <w:bookmarkEnd w:id="143"/>
    </w:p>
    <w:p w14:paraId="58B2C26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21.1</w:t>
      </w:r>
      <w:r>
        <w:rPr>
          <w:rFonts w:hint="eastAsia" w:ascii="宋体" w:hAnsi="宋体" w:eastAsia="宋体" w:cs="宋体"/>
          <w:i/>
          <w:iCs/>
          <w:color w:val="auto"/>
        </w:rPr>
        <w:t>采购人将在招标公告中规定的时间和地点组织公开开标。</w:t>
      </w:r>
      <w:r>
        <w:rPr>
          <w:rFonts w:hint="eastAsia" w:ascii="宋体" w:hAnsi="宋体" w:eastAsia="宋体" w:cs="宋体"/>
          <w:i/>
          <w:iCs/>
          <w:color w:val="auto"/>
          <w:lang w:eastAsia="zh-CN"/>
        </w:rPr>
        <w:t>供应商</w:t>
      </w:r>
      <w:r>
        <w:rPr>
          <w:rFonts w:hint="eastAsia" w:ascii="宋体" w:hAnsi="宋体" w:eastAsia="宋体" w:cs="宋体"/>
          <w:i/>
          <w:iCs/>
          <w:color w:val="auto"/>
        </w:rPr>
        <w:t>应当按照《操作手册》规定，参加开标活动和在苏采云系统规定的时间内对投标文件进行解密。</w:t>
      </w:r>
    </w:p>
    <w:p w14:paraId="4950005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21.2开标仪式由采购人组织。苏采云系统将自动对项目进行开标，并宣布各</w:t>
      </w:r>
      <w:r>
        <w:rPr>
          <w:rFonts w:hint="eastAsia" w:ascii="宋体" w:hAnsi="宋体" w:eastAsia="宋体" w:cs="宋体"/>
          <w:color w:val="auto"/>
          <w:lang w:eastAsia="zh-CN"/>
        </w:rPr>
        <w:t>供应商</w:t>
      </w:r>
      <w:r>
        <w:rPr>
          <w:rFonts w:hint="eastAsia" w:ascii="宋体" w:hAnsi="宋体" w:eastAsia="宋体" w:cs="宋体"/>
          <w:color w:val="auto"/>
        </w:rPr>
        <w:t>名称和投标价格。</w:t>
      </w:r>
    </w:p>
    <w:p w14:paraId="684D0B4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21.3</w:t>
      </w:r>
      <w:r>
        <w:rPr>
          <w:rFonts w:hint="eastAsia" w:ascii="宋体" w:hAnsi="宋体" w:eastAsia="宋体" w:cs="宋体"/>
          <w:color w:val="auto"/>
          <w:lang w:eastAsia="zh-CN"/>
        </w:rPr>
        <w:t>供应商</w:t>
      </w:r>
      <w:r>
        <w:rPr>
          <w:rFonts w:hint="eastAsia" w:ascii="宋体" w:hAnsi="宋体" w:eastAsia="宋体" w:cs="宋体"/>
          <w:color w:val="auto"/>
        </w:rPr>
        <w:t>在开标过程中涉及到的投标文件解密、开标结果确认等工作，应按照《操作手册》规定执行。</w:t>
      </w:r>
    </w:p>
    <w:p w14:paraId="5D3F669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21.4</w:t>
      </w:r>
      <w:r>
        <w:rPr>
          <w:rFonts w:hint="eastAsia" w:ascii="宋体" w:hAnsi="宋体" w:eastAsia="宋体" w:cs="宋体"/>
          <w:i/>
          <w:iCs/>
          <w:color w:val="auto"/>
          <w:lang w:eastAsia="zh-CN"/>
        </w:rPr>
        <w:t>供应商</w:t>
      </w:r>
      <w:r>
        <w:rPr>
          <w:rFonts w:hint="eastAsia" w:ascii="宋体" w:hAnsi="宋体" w:eastAsia="宋体" w:cs="宋体"/>
          <w:i/>
          <w:iCs/>
          <w:color w:val="auto"/>
        </w:rPr>
        <w:t>如果对开标过程和开标记录有疑义，应当根据《操作手册》规定提出，如苏采云系统中《开标记录表》宣布后5分钟内未提出的，视同认可开标结果。</w:t>
      </w:r>
    </w:p>
    <w:p w14:paraId="092F5E43">
      <w:pPr>
        <w:pStyle w:val="37"/>
        <w:spacing w:beforeAutospacing="0" w:afterAutospacing="0" w:line="480" w:lineRule="exact"/>
        <w:ind w:firstLine="480"/>
        <w:jc w:val="both"/>
        <w:rPr>
          <w:rFonts w:ascii="宋体" w:hAnsi="宋体" w:eastAsia="宋体" w:cs="宋体"/>
          <w:color w:val="auto"/>
        </w:rPr>
      </w:pPr>
      <w:bookmarkStart w:id="144" w:name="_Toc513029231"/>
      <w:bookmarkStart w:id="145" w:name="_Toc20823303"/>
      <w:bookmarkStart w:id="146" w:name="_Toc16938547"/>
      <w:r>
        <w:rPr>
          <w:rFonts w:hint="eastAsia" w:ascii="宋体" w:hAnsi="宋体" w:eastAsia="宋体" w:cs="宋体"/>
          <w:color w:val="auto"/>
        </w:rPr>
        <w:t>22、评标委员会</w:t>
      </w:r>
      <w:bookmarkEnd w:id="144"/>
      <w:bookmarkEnd w:id="145"/>
      <w:bookmarkEnd w:id="146"/>
    </w:p>
    <w:p w14:paraId="0372670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22.1开标后，采购人将立即组织评标委员会（以下简称评委会）进行评标。</w:t>
      </w:r>
    </w:p>
    <w:p w14:paraId="434485E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22.2评委会由采购人代表和有关技术、经济等方面的专家组成，且人员构成符合政府采购有关规定。</w:t>
      </w:r>
    </w:p>
    <w:p w14:paraId="108A5B8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22.3评委会独立工作，负责评审所有投标文件并确定中标</w:t>
      </w:r>
      <w:r>
        <w:rPr>
          <w:rFonts w:hint="eastAsia" w:ascii="宋体" w:hAnsi="宋体" w:eastAsia="宋体" w:cs="宋体"/>
          <w:color w:val="auto"/>
          <w:lang w:eastAsia="zh-CN"/>
        </w:rPr>
        <w:t>候选人</w:t>
      </w:r>
      <w:r>
        <w:rPr>
          <w:rFonts w:hint="eastAsia" w:ascii="宋体" w:hAnsi="宋体" w:eastAsia="宋体" w:cs="宋体"/>
          <w:color w:val="auto"/>
        </w:rPr>
        <w:t>。</w:t>
      </w:r>
    </w:p>
    <w:p w14:paraId="4737C03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23、评标过程的保密与公正</w:t>
      </w:r>
    </w:p>
    <w:p w14:paraId="7501C4C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23.1凡是与审查、澄清、评价和比较投标的有关资料以及授标建议等，采购人、评委、采购代理机构均不得向</w:t>
      </w:r>
      <w:r>
        <w:rPr>
          <w:rFonts w:hint="eastAsia" w:ascii="宋体" w:hAnsi="宋体" w:eastAsia="宋体" w:cs="宋体"/>
          <w:color w:val="auto"/>
          <w:lang w:eastAsia="zh-CN"/>
        </w:rPr>
        <w:t>供应商</w:t>
      </w:r>
      <w:r>
        <w:rPr>
          <w:rFonts w:hint="eastAsia" w:ascii="宋体" w:hAnsi="宋体" w:eastAsia="宋体" w:cs="宋体"/>
          <w:color w:val="auto"/>
        </w:rPr>
        <w:t>或与评标无关的其他人员透露。</w:t>
      </w:r>
    </w:p>
    <w:p w14:paraId="7605E4F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23.2在评标过程中，</w:t>
      </w:r>
      <w:r>
        <w:rPr>
          <w:rFonts w:hint="eastAsia" w:ascii="宋体" w:hAnsi="宋体" w:eastAsia="宋体" w:cs="宋体"/>
          <w:color w:val="auto"/>
          <w:lang w:eastAsia="zh-CN"/>
        </w:rPr>
        <w:t>供应商</w:t>
      </w:r>
      <w:r>
        <w:rPr>
          <w:rFonts w:hint="eastAsia" w:ascii="宋体" w:hAnsi="宋体" w:eastAsia="宋体" w:cs="宋体"/>
          <w:color w:val="auto"/>
        </w:rPr>
        <w:t>不得以任何行为影响评标过程，否则其投标文件将被作为无效投标文件。</w:t>
      </w:r>
    </w:p>
    <w:p w14:paraId="072CE87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23.3采购人和评标委员会不向未中标的</w:t>
      </w:r>
      <w:r>
        <w:rPr>
          <w:rFonts w:hint="eastAsia" w:ascii="宋体" w:hAnsi="宋体" w:eastAsia="宋体" w:cs="宋体"/>
          <w:color w:val="auto"/>
          <w:lang w:eastAsia="zh-CN"/>
        </w:rPr>
        <w:t>供应商</w:t>
      </w:r>
      <w:r>
        <w:rPr>
          <w:rFonts w:hint="eastAsia" w:ascii="宋体" w:hAnsi="宋体" w:eastAsia="宋体" w:cs="宋体"/>
          <w:color w:val="auto"/>
        </w:rPr>
        <w:t>解释未中标原因，也不公布评标过程中的相关细节。</w:t>
      </w:r>
    </w:p>
    <w:p w14:paraId="3DB4711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23.4采用综合评分法的项目，未中标的</w:t>
      </w:r>
      <w:r>
        <w:rPr>
          <w:rFonts w:hint="eastAsia" w:ascii="宋体" w:hAnsi="宋体" w:eastAsia="宋体" w:cs="宋体"/>
          <w:color w:val="auto"/>
          <w:lang w:eastAsia="zh-CN"/>
        </w:rPr>
        <w:t>供应商</w:t>
      </w:r>
      <w:r>
        <w:rPr>
          <w:rFonts w:hint="eastAsia" w:ascii="宋体" w:hAnsi="宋体" w:eastAsia="宋体" w:cs="宋体"/>
          <w:color w:val="auto"/>
        </w:rPr>
        <w:t>可于中标结果公告期限届满之日起通过苏采云系统查看自己的评审得分及排序情况。</w:t>
      </w:r>
      <w:bookmarkStart w:id="147" w:name="_Toc20823304"/>
      <w:bookmarkStart w:id="148" w:name="_Toc513029232"/>
      <w:bookmarkStart w:id="149" w:name="_Toc16938548"/>
      <w:r>
        <w:rPr>
          <w:rFonts w:hint="eastAsia" w:ascii="宋体" w:hAnsi="宋体" w:eastAsia="宋体" w:cs="宋体"/>
          <w:color w:val="auto"/>
        </w:rPr>
        <w:t xml:space="preserve">   </w:t>
      </w:r>
    </w:p>
    <w:p w14:paraId="634563C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24、投标文件的澄清</w:t>
      </w:r>
      <w:bookmarkEnd w:id="147"/>
      <w:bookmarkEnd w:id="148"/>
      <w:bookmarkEnd w:id="149"/>
    </w:p>
    <w:p w14:paraId="49B6E8A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24.1评标期间，评委会对投标文件中含义不明确、同类问题表述不一致或者有明显文字和计算错误的内容，有权要求</w:t>
      </w:r>
      <w:r>
        <w:rPr>
          <w:rFonts w:hint="eastAsia" w:ascii="宋体" w:hAnsi="宋体" w:eastAsia="宋体" w:cs="宋体"/>
          <w:color w:val="auto"/>
          <w:lang w:eastAsia="zh-CN"/>
        </w:rPr>
        <w:t>供应商</w:t>
      </w:r>
      <w:r>
        <w:rPr>
          <w:rFonts w:hint="eastAsia" w:ascii="宋体" w:hAnsi="宋体" w:eastAsia="宋体" w:cs="宋体"/>
          <w:color w:val="auto"/>
        </w:rPr>
        <w:t>作出必要的澄清、说明或者补正。</w:t>
      </w:r>
    </w:p>
    <w:p w14:paraId="3744EDE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lang w:eastAsia="zh-CN"/>
        </w:rPr>
        <w:t>供应商</w:t>
      </w:r>
      <w:r>
        <w:rPr>
          <w:rFonts w:hint="eastAsia" w:ascii="宋体" w:hAnsi="宋体" w:eastAsia="宋体" w:cs="宋体"/>
          <w:color w:val="auto"/>
        </w:rPr>
        <w:t>的澄清、说明或者补正不得超出投标文件的范围或者改变投标文件的实质性内容。</w:t>
      </w:r>
    </w:p>
    <w:p w14:paraId="3368A9D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评标委员会并非对每个</w:t>
      </w:r>
      <w:r>
        <w:rPr>
          <w:rFonts w:hint="eastAsia" w:ascii="宋体" w:hAnsi="宋体" w:eastAsia="宋体" w:cs="宋体"/>
          <w:color w:val="auto"/>
          <w:lang w:eastAsia="zh-CN"/>
        </w:rPr>
        <w:t>供应商</w:t>
      </w:r>
      <w:r>
        <w:rPr>
          <w:rFonts w:hint="eastAsia" w:ascii="宋体" w:hAnsi="宋体" w:eastAsia="宋体" w:cs="宋体"/>
          <w:color w:val="auto"/>
        </w:rPr>
        <w:t>都做澄清要求。</w:t>
      </w:r>
    </w:p>
    <w:p w14:paraId="51C578E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24.2需要供应商进行澄清、说明和补正的，评委会将通过苏采云系统向供应商发出“澄清要求函”，接到“澄清要求函”的</w:t>
      </w:r>
      <w:r>
        <w:rPr>
          <w:rFonts w:hint="eastAsia" w:ascii="宋体" w:hAnsi="宋体" w:eastAsia="宋体" w:cs="宋体"/>
          <w:color w:val="auto"/>
          <w:lang w:eastAsia="zh-CN"/>
        </w:rPr>
        <w:t>供应商</w:t>
      </w:r>
      <w:r>
        <w:rPr>
          <w:rFonts w:hint="eastAsia" w:ascii="宋体" w:hAnsi="宋体" w:eastAsia="宋体" w:cs="宋体"/>
          <w:color w:val="auto"/>
        </w:rPr>
        <w:t>应当按照要求在苏采云系统中提交“澄清响应函”并加盖CA电子公章。澄清、说明和补正的内容作为投标文件的补充部分，具体操作方式见《操作手册》。</w:t>
      </w:r>
    </w:p>
    <w:p w14:paraId="0195AB9B">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24.3接到评委会澄清、说明和补正要求的</w:t>
      </w:r>
      <w:r>
        <w:rPr>
          <w:rFonts w:hint="eastAsia" w:ascii="宋体" w:hAnsi="宋体" w:eastAsia="宋体" w:cs="宋体"/>
          <w:color w:val="auto"/>
          <w:lang w:eastAsia="zh-CN"/>
        </w:rPr>
        <w:t>供应商</w:t>
      </w:r>
      <w:r>
        <w:rPr>
          <w:rFonts w:hint="eastAsia" w:ascii="宋体" w:hAnsi="宋体" w:eastAsia="宋体" w:cs="宋体"/>
          <w:color w:val="auto"/>
        </w:rPr>
        <w:t>如未按规定做出澄清、说明和补正，其风险由</w:t>
      </w:r>
      <w:r>
        <w:rPr>
          <w:rFonts w:hint="eastAsia" w:ascii="宋体" w:hAnsi="宋体" w:eastAsia="宋体" w:cs="宋体"/>
          <w:color w:val="auto"/>
          <w:lang w:eastAsia="zh-CN"/>
        </w:rPr>
        <w:t>供应商</w:t>
      </w:r>
      <w:r>
        <w:rPr>
          <w:rFonts w:hint="eastAsia" w:ascii="宋体" w:hAnsi="宋体" w:eastAsia="宋体" w:cs="宋体"/>
          <w:color w:val="auto"/>
        </w:rPr>
        <w:t>自行承担。</w:t>
      </w:r>
    </w:p>
    <w:p w14:paraId="749E18CB">
      <w:pPr>
        <w:pStyle w:val="37"/>
        <w:spacing w:beforeAutospacing="0" w:afterAutospacing="0" w:line="480" w:lineRule="exact"/>
        <w:ind w:firstLine="480"/>
        <w:jc w:val="both"/>
        <w:rPr>
          <w:rFonts w:ascii="宋体" w:hAnsi="宋体" w:eastAsia="宋体" w:cs="宋体"/>
          <w:color w:val="auto"/>
        </w:rPr>
      </w:pPr>
      <w:bookmarkStart w:id="150" w:name="_Toc20823305"/>
      <w:bookmarkStart w:id="151" w:name="_Toc16938549"/>
      <w:bookmarkStart w:id="152" w:name="_Toc513029233"/>
      <w:r>
        <w:rPr>
          <w:rFonts w:hint="eastAsia" w:ascii="宋体" w:hAnsi="宋体" w:eastAsia="宋体" w:cs="宋体"/>
          <w:color w:val="auto"/>
        </w:rPr>
        <w:t>25、对投标文件的初审</w:t>
      </w:r>
      <w:bookmarkEnd w:id="150"/>
      <w:bookmarkEnd w:id="151"/>
      <w:bookmarkEnd w:id="152"/>
    </w:p>
    <w:p w14:paraId="51C5621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25.1投标文件初审分为资格审查和符合性审查。</w:t>
      </w:r>
    </w:p>
    <w:p w14:paraId="1D65EFB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25.1.1资格审查：依据法律法规和招标文件的规定，由采购人对投标文件中的资格证明文件进行审查。资格审查的结论，采购人以书面形式向评委会进行反馈。</w:t>
      </w:r>
    </w:p>
    <w:p w14:paraId="020C28D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采购人在进行资格性审查的同时，将在“信用中国”网站（www.creditchina.gov.cn）查询</w:t>
      </w:r>
      <w:r>
        <w:rPr>
          <w:rFonts w:hint="eastAsia" w:ascii="宋体" w:hAnsi="宋体" w:eastAsia="宋体" w:cs="宋体"/>
          <w:color w:val="auto"/>
          <w:lang w:eastAsia="zh-CN"/>
        </w:rPr>
        <w:t>供应商</w:t>
      </w:r>
      <w:r>
        <w:rPr>
          <w:rFonts w:hint="eastAsia" w:ascii="宋体" w:hAnsi="宋体" w:eastAsia="宋体" w:cs="宋体"/>
          <w:color w:val="auto"/>
        </w:rPr>
        <w:t>的信用记录，以确定</w:t>
      </w:r>
      <w:r>
        <w:rPr>
          <w:rFonts w:hint="eastAsia" w:ascii="宋体" w:hAnsi="宋体" w:eastAsia="宋体" w:cs="宋体"/>
          <w:color w:val="auto"/>
          <w:lang w:eastAsia="zh-CN"/>
        </w:rPr>
        <w:t>供应商</w:t>
      </w:r>
      <w:r>
        <w:rPr>
          <w:rFonts w:hint="eastAsia" w:ascii="宋体" w:hAnsi="宋体" w:eastAsia="宋体" w:cs="宋体"/>
          <w:color w:val="auto"/>
        </w:rPr>
        <w:t>是否具备投标资格,查询结果留存并归档。</w:t>
      </w:r>
    </w:p>
    <w:p w14:paraId="46BFDB07">
      <w:pPr>
        <w:pStyle w:val="37"/>
        <w:spacing w:beforeAutospacing="0" w:afterAutospacing="0" w:line="480" w:lineRule="exact"/>
        <w:ind w:firstLine="480"/>
        <w:jc w:val="both"/>
        <w:rPr>
          <w:rFonts w:ascii="宋体" w:hAnsi="宋体" w:eastAsia="宋体" w:cs="宋体"/>
          <w:i/>
          <w:iCs/>
          <w:color w:val="auto"/>
        </w:rPr>
      </w:pPr>
      <w:r>
        <w:rPr>
          <w:rFonts w:hint="eastAsia" w:ascii="宋体" w:hAnsi="宋体" w:eastAsia="宋体" w:cs="宋体"/>
          <w:i/>
          <w:iCs/>
          <w:color w:val="auto"/>
        </w:rPr>
        <w:t>接受联合体的项目，两个以上的自然人、法人或者其他组织组成一个联合体，以一个供应商的身份共同参加政府采购活动的,联合体成员存在不良信用记录的，视同联合体存在不良应用记录。</w:t>
      </w:r>
    </w:p>
    <w:p w14:paraId="555E788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25.1.2符合性审查：依据招标文件的规定，由评委会从投标文件的有效性、完整性和对招标文件的响应程度进行审查，以确定是否对招标文件的实质性要求作出响应。</w:t>
      </w:r>
    </w:p>
    <w:p w14:paraId="6B0E7CA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25.1.3未通过资格审查或符合性审查的</w:t>
      </w:r>
      <w:r>
        <w:rPr>
          <w:rFonts w:hint="eastAsia" w:ascii="宋体" w:hAnsi="宋体" w:eastAsia="宋体" w:cs="宋体"/>
          <w:color w:val="auto"/>
          <w:lang w:eastAsia="zh-CN"/>
        </w:rPr>
        <w:t>供应商</w:t>
      </w:r>
      <w:r>
        <w:rPr>
          <w:rFonts w:hint="eastAsia" w:ascii="宋体" w:hAnsi="宋体" w:eastAsia="宋体" w:cs="宋体"/>
          <w:color w:val="auto"/>
        </w:rPr>
        <w:t>，采购人或采购代理机构将在苏采云系统中告知未通过资格审查或符合性审查的原因，评标结束后，采购人或采购代理机构将不再告知未通过资格审查和符合性审查的原因。</w:t>
      </w:r>
    </w:p>
    <w:p w14:paraId="16863F2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25.2在详细评标之前，评委会将首先审查每份投标文件是否实质性响应了招标文件的要求。实质性响应的投标应该是与招标文件要求的全部条款、条件和规格相符，没有重大偏离或保留的投标。</w:t>
      </w:r>
    </w:p>
    <w:p w14:paraId="23BB843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所谓重大偏离或保留是指与招标文件规定的实质性要求存在负偏离，或者在实质上与招标文件不一致，而且限制了合同中买方的权利或</w:t>
      </w:r>
      <w:r>
        <w:rPr>
          <w:rFonts w:hint="eastAsia" w:ascii="宋体" w:hAnsi="宋体" w:eastAsia="宋体" w:cs="宋体"/>
          <w:color w:val="auto"/>
          <w:lang w:eastAsia="zh-CN"/>
        </w:rPr>
        <w:t>供应商</w:t>
      </w:r>
      <w:r>
        <w:rPr>
          <w:rFonts w:hint="eastAsia" w:ascii="宋体" w:hAnsi="宋体" w:eastAsia="宋体" w:cs="宋体"/>
          <w:color w:val="auto"/>
        </w:rPr>
        <w:t>的义务，纠正这些偏离或保留将会对其他实质性响应要求的</w:t>
      </w:r>
      <w:r>
        <w:rPr>
          <w:rFonts w:hint="eastAsia" w:ascii="宋体" w:hAnsi="宋体" w:eastAsia="宋体" w:cs="宋体"/>
          <w:color w:val="auto"/>
          <w:lang w:eastAsia="zh-CN"/>
        </w:rPr>
        <w:t>供应商</w:t>
      </w:r>
      <w:r>
        <w:rPr>
          <w:rFonts w:hint="eastAsia" w:ascii="宋体" w:hAnsi="宋体" w:eastAsia="宋体" w:cs="宋体"/>
          <w:color w:val="auto"/>
        </w:rPr>
        <w:t>的竞争地位产生不公正的影响。重大偏离的认定需经过评委会以少数服从多数的原则作出结论。评委决定投标文件的响应性只根据投标文件本身的内容，而不寻求外部的证据。</w:t>
      </w:r>
    </w:p>
    <w:p w14:paraId="2D07421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25.3如果投标文件实质上没有响应招标文件的要求，评委会将予以拒绝，</w:t>
      </w:r>
      <w:r>
        <w:rPr>
          <w:rFonts w:hint="eastAsia" w:ascii="宋体" w:hAnsi="宋体" w:eastAsia="宋体" w:cs="宋体"/>
          <w:color w:val="auto"/>
          <w:lang w:eastAsia="zh-CN"/>
        </w:rPr>
        <w:t>供应商</w:t>
      </w:r>
      <w:r>
        <w:rPr>
          <w:rFonts w:hint="eastAsia" w:ascii="宋体" w:hAnsi="宋体" w:eastAsia="宋体" w:cs="宋体"/>
          <w:color w:val="auto"/>
        </w:rPr>
        <w:t>不得通过修改或撤销不合要求的偏离或保留而使其投标成为实质性响应的投标。</w:t>
      </w:r>
    </w:p>
    <w:p w14:paraId="0378A3B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25.4评委会将对确定为实质性响应的投标进行进一步审核，确定其是否有计算上或累加上的算术错误，修正错误的原则如下：</w:t>
      </w:r>
    </w:p>
    <w:p w14:paraId="674B31D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32249E3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（2）大写金额和小写金额不一致的，以大写金额为准。</w:t>
      </w:r>
    </w:p>
    <w:p w14:paraId="3B02E4A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01A8D7E2">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4B90149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同时出现两种以上错误的，按照前款规定的顺序修正。</w:t>
      </w:r>
    </w:p>
    <w:p w14:paraId="70F2193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25.5评委会将按上述修正错误的方法调整投标文件中的投标报价，并通过苏采云系统告知</w:t>
      </w:r>
      <w:r>
        <w:rPr>
          <w:rFonts w:hint="eastAsia" w:ascii="宋体" w:hAnsi="宋体" w:eastAsia="宋体" w:cs="宋体"/>
          <w:color w:val="auto"/>
          <w:lang w:eastAsia="zh-CN"/>
        </w:rPr>
        <w:t>供应商</w:t>
      </w:r>
      <w:r>
        <w:rPr>
          <w:rFonts w:hint="eastAsia" w:ascii="宋体" w:hAnsi="宋体" w:eastAsia="宋体" w:cs="宋体"/>
          <w:color w:val="auto"/>
        </w:rPr>
        <w:t>，调整后的价格应对</w:t>
      </w:r>
      <w:r>
        <w:rPr>
          <w:rFonts w:hint="eastAsia" w:ascii="宋体" w:hAnsi="宋体" w:eastAsia="宋体" w:cs="宋体"/>
          <w:color w:val="auto"/>
          <w:lang w:eastAsia="zh-CN"/>
        </w:rPr>
        <w:t>供应商</w:t>
      </w:r>
      <w:r>
        <w:rPr>
          <w:rFonts w:hint="eastAsia" w:ascii="宋体" w:hAnsi="宋体" w:eastAsia="宋体" w:cs="宋体"/>
          <w:color w:val="auto"/>
        </w:rPr>
        <w:t>具有约束力。如果</w:t>
      </w:r>
      <w:r>
        <w:rPr>
          <w:rFonts w:hint="eastAsia" w:ascii="宋体" w:hAnsi="宋体" w:eastAsia="宋体" w:cs="宋体"/>
          <w:color w:val="auto"/>
          <w:lang w:eastAsia="zh-CN"/>
        </w:rPr>
        <w:t>供应商</w:t>
      </w:r>
      <w:r>
        <w:rPr>
          <w:rFonts w:hint="eastAsia" w:ascii="宋体" w:hAnsi="宋体" w:eastAsia="宋体" w:cs="宋体"/>
          <w:color w:val="auto"/>
        </w:rPr>
        <w:t>不接受修正后的价格，则其投标将被拒绝。</w:t>
      </w:r>
    </w:p>
    <w:p w14:paraId="0EE15581">
      <w:pPr>
        <w:pStyle w:val="37"/>
        <w:spacing w:beforeAutospacing="0" w:afterAutospacing="0" w:line="480" w:lineRule="exact"/>
        <w:ind w:firstLine="480"/>
        <w:jc w:val="both"/>
        <w:rPr>
          <w:rFonts w:ascii="宋体" w:hAnsi="宋体" w:eastAsia="宋体" w:cs="宋体"/>
          <w:color w:val="auto"/>
        </w:rPr>
      </w:pPr>
      <w:bookmarkStart w:id="153" w:name="_Toc20823306"/>
      <w:bookmarkStart w:id="154" w:name="_Toc513029234"/>
      <w:bookmarkStart w:id="155" w:name="_Toc16938550"/>
      <w:r>
        <w:rPr>
          <w:rFonts w:hint="eastAsia" w:ascii="宋体" w:hAnsi="宋体" w:eastAsia="宋体" w:cs="宋体"/>
          <w:color w:val="auto"/>
        </w:rPr>
        <w:t>25.6</w:t>
      </w:r>
      <w:r>
        <w:rPr>
          <w:rFonts w:hint="eastAsia" w:ascii="宋体" w:hAnsi="宋体" w:eastAsia="宋体" w:cs="宋体"/>
          <w:color w:val="auto"/>
          <w:lang w:eastAsia="zh-CN"/>
        </w:rPr>
        <w:t>供应商</w:t>
      </w:r>
      <w:r>
        <w:rPr>
          <w:rFonts w:hint="eastAsia" w:ascii="宋体" w:hAnsi="宋体" w:eastAsia="宋体" w:cs="宋体"/>
          <w:color w:val="auto"/>
        </w:rPr>
        <w:t>在开、评标全过程中应保持通讯畅通，及时登录苏采云系统查阅、答复相关信息，并安排专人与采购代理机构及评标委员会联系。</w:t>
      </w:r>
      <w:bookmarkEnd w:id="153"/>
      <w:bookmarkEnd w:id="154"/>
      <w:bookmarkEnd w:id="155"/>
    </w:p>
    <w:p w14:paraId="62DCCF7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26、无效投标条款和废标条款</w:t>
      </w:r>
    </w:p>
    <w:p w14:paraId="541801B5">
      <w:pPr>
        <w:pStyle w:val="37"/>
        <w:spacing w:beforeAutospacing="0" w:afterAutospacing="0" w:line="480" w:lineRule="exact"/>
        <w:ind w:firstLine="480"/>
        <w:jc w:val="both"/>
        <w:rPr>
          <w:rFonts w:ascii="宋体" w:hAnsi="宋体" w:eastAsia="宋体" w:cs="宋体"/>
          <w:color w:val="auto"/>
        </w:rPr>
      </w:pPr>
      <w:bookmarkStart w:id="156" w:name="_Toc20823307"/>
      <w:bookmarkStart w:id="157" w:name="_Toc513029235"/>
      <w:bookmarkStart w:id="158" w:name="_Toc16938551"/>
      <w:r>
        <w:rPr>
          <w:rFonts w:hint="eastAsia" w:ascii="宋体" w:hAnsi="宋体" w:eastAsia="宋体" w:cs="宋体"/>
          <w:color w:val="auto"/>
        </w:rPr>
        <w:t>26.1无效投标条款</w:t>
      </w:r>
      <w:bookmarkEnd w:id="156"/>
      <w:bookmarkEnd w:id="157"/>
      <w:bookmarkEnd w:id="158"/>
    </w:p>
    <w:p w14:paraId="4CCA025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26.1.1</w:t>
      </w:r>
      <w:r>
        <w:rPr>
          <w:rFonts w:hint="eastAsia" w:ascii="宋体" w:hAnsi="宋体" w:eastAsia="宋体" w:cs="宋体"/>
          <w:color w:val="auto"/>
          <w:lang w:eastAsia="zh-CN"/>
        </w:rPr>
        <w:t>供应商</w:t>
      </w:r>
      <w:r>
        <w:rPr>
          <w:rFonts w:hint="eastAsia" w:ascii="宋体" w:hAnsi="宋体" w:eastAsia="宋体" w:cs="宋体"/>
          <w:color w:val="auto"/>
        </w:rPr>
        <w:t>在苏采云系统规定的时间内未成功解密电子投标文件的。</w:t>
      </w:r>
    </w:p>
    <w:p w14:paraId="706C4AD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26.1.2</w:t>
      </w:r>
      <w:r>
        <w:rPr>
          <w:rFonts w:hint="eastAsia" w:ascii="宋体" w:hAnsi="宋体" w:eastAsia="宋体" w:cs="宋体"/>
          <w:color w:val="auto"/>
          <w:lang w:eastAsia="zh-CN"/>
        </w:rPr>
        <w:t>供应商</w:t>
      </w:r>
      <w:r>
        <w:rPr>
          <w:rFonts w:hint="eastAsia" w:ascii="宋体" w:hAnsi="宋体" w:eastAsia="宋体" w:cs="宋体"/>
          <w:color w:val="auto"/>
        </w:rPr>
        <w:t>未按照招标文件要求上传电子投标文件的。</w:t>
      </w:r>
    </w:p>
    <w:p w14:paraId="1F15241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26.1.3同一</w:t>
      </w:r>
      <w:r>
        <w:rPr>
          <w:rFonts w:hint="eastAsia" w:ascii="宋体" w:hAnsi="宋体" w:eastAsia="宋体" w:cs="宋体"/>
          <w:color w:val="auto"/>
          <w:lang w:eastAsia="zh-CN"/>
        </w:rPr>
        <w:t>供应商</w:t>
      </w:r>
      <w:r>
        <w:rPr>
          <w:rFonts w:hint="eastAsia" w:ascii="宋体" w:hAnsi="宋体" w:eastAsia="宋体" w:cs="宋体"/>
          <w:color w:val="auto"/>
        </w:rPr>
        <w:t>提交两个（含两个）以上不同的投标报价的。</w:t>
      </w:r>
    </w:p>
    <w:p w14:paraId="504830EB">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26.1.4</w:t>
      </w:r>
      <w:r>
        <w:rPr>
          <w:rFonts w:hint="eastAsia" w:ascii="宋体" w:hAnsi="宋体" w:eastAsia="宋体" w:cs="宋体"/>
          <w:color w:val="auto"/>
          <w:lang w:eastAsia="zh-CN"/>
        </w:rPr>
        <w:t>供应商</w:t>
      </w:r>
      <w:r>
        <w:rPr>
          <w:rFonts w:hint="eastAsia" w:ascii="宋体" w:hAnsi="宋体" w:eastAsia="宋体" w:cs="宋体"/>
          <w:color w:val="auto"/>
        </w:rPr>
        <w:t>不具备招标文件中规定资格要求的。</w:t>
      </w:r>
    </w:p>
    <w:p w14:paraId="4492BCD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26.1.5</w:t>
      </w:r>
      <w:r>
        <w:rPr>
          <w:rFonts w:hint="eastAsia" w:ascii="宋体" w:hAnsi="宋体" w:eastAsia="宋体" w:cs="宋体"/>
          <w:color w:val="auto"/>
          <w:lang w:eastAsia="zh-CN"/>
        </w:rPr>
        <w:t>供应商</w:t>
      </w:r>
      <w:r>
        <w:rPr>
          <w:rFonts w:hint="eastAsia" w:ascii="宋体" w:hAnsi="宋体" w:eastAsia="宋体" w:cs="宋体"/>
          <w:color w:val="auto"/>
        </w:rPr>
        <w:t>的报价超过了采购预算或最高限价的。</w:t>
      </w:r>
    </w:p>
    <w:p w14:paraId="45D5B02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26.1.6未通过符合性审查的。</w:t>
      </w:r>
    </w:p>
    <w:p w14:paraId="437DC4A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26.1.7不符合招标文件中规定的实质性要求和条件的（本招标文件中斜体部分为实质性要求和条件）。</w:t>
      </w:r>
    </w:p>
    <w:p w14:paraId="3529E6B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26.1.8</w:t>
      </w:r>
      <w:r>
        <w:rPr>
          <w:rFonts w:hint="eastAsia" w:ascii="宋体" w:hAnsi="宋体" w:eastAsia="宋体" w:cs="宋体"/>
          <w:color w:val="auto"/>
          <w:lang w:eastAsia="zh-CN"/>
        </w:rPr>
        <w:t>供应商</w:t>
      </w:r>
      <w:r>
        <w:rPr>
          <w:rFonts w:hint="eastAsia" w:ascii="宋体" w:hAnsi="宋体" w:eastAsia="宋体" w:cs="宋体"/>
          <w:color w:val="auto"/>
        </w:rPr>
        <w:t>被“信用中国”网站列入失信被执行人或重大税收违法案件当事人名单或政府采购严重失信行为记录名单。或查询“信用中国”网站后发现</w:t>
      </w:r>
      <w:r>
        <w:rPr>
          <w:rFonts w:hint="eastAsia" w:ascii="宋体" w:hAnsi="宋体" w:eastAsia="宋体" w:cs="宋体"/>
          <w:color w:val="auto"/>
          <w:lang w:eastAsia="zh-CN"/>
        </w:rPr>
        <w:t>供应商</w:t>
      </w:r>
      <w:r>
        <w:rPr>
          <w:rFonts w:hint="eastAsia" w:ascii="宋体" w:hAnsi="宋体" w:eastAsia="宋体" w:cs="宋体"/>
          <w:color w:val="auto"/>
        </w:rPr>
        <w:t>存在其他不符合《中华人民共和国政府采购法》第二十二条规定条件的信用记录。</w:t>
      </w:r>
    </w:p>
    <w:p w14:paraId="2A09B19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26.1.9投标文件含有采购人不能接受的附加条件的。</w:t>
      </w:r>
    </w:p>
    <w:p w14:paraId="7C276B97">
      <w:pPr>
        <w:pStyle w:val="37"/>
        <w:spacing w:beforeAutospacing="0" w:afterAutospacing="0" w:line="480" w:lineRule="exact"/>
        <w:ind w:firstLine="480"/>
        <w:jc w:val="both"/>
        <w:rPr>
          <w:rFonts w:hint="eastAsia" w:ascii="宋体" w:hAnsi="宋体" w:eastAsia="宋体" w:cs="宋体"/>
          <w:b/>
          <w:bCs/>
          <w:color w:val="auto"/>
        </w:rPr>
      </w:pPr>
      <w:r>
        <w:rPr>
          <w:rFonts w:hint="eastAsia" w:ascii="宋体" w:hAnsi="宋体" w:eastAsia="宋体" w:cs="宋体"/>
          <w:color w:val="auto"/>
        </w:rPr>
        <w:t>26.1.10</w:t>
      </w:r>
      <w:r>
        <w:rPr>
          <w:rFonts w:hint="eastAsia" w:ascii="宋体" w:hAnsi="宋体" w:eastAsia="宋体" w:cs="宋体"/>
          <w:b/>
          <w:bCs/>
          <w:color w:val="auto"/>
          <w:lang w:val="en-US" w:eastAsia="zh-CN"/>
        </w:rPr>
        <w:t>供应商</w:t>
      </w:r>
      <w:r>
        <w:rPr>
          <w:rFonts w:hint="eastAsia" w:ascii="宋体" w:hAnsi="宋体" w:eastAsia="宋体" w:cs="宋体"/>
          <w:b/>
          <w:bCs/>
          <w:color w:val="auto"/>
        </w:rPr>
        <w:t>不能证明其报价合理性的，评</w:t>
      </w:r>
      <w:r>
        <w:rPr>
          <w:rFonts w:hint="eastAsia" w:ascii="宋体" w:hAnsi="宋体" w:eastAsia="宋体" w:cs="宋体"/>
          <w:b/>
          <w:bCs/>
          <w:color w:val="auto"/>
          <w:lang w:val="en-US" w:eastAsia="zh-CN"/>
        </w:rPr>
        <w:t>标</w:t>
      </w:r>
      <w:r>
        <w:rPr>
          <w:rFonts w:hint="eastAsia" w:ascii="宋体" w:hAnsi="宋体" w:eastAsia="宋体" w:cs="宋体"/>
          <w:b/>
          <w:bCs/>
          <w:color w:val="auto"/>
        </w:rPr>
        <w:t>委员会应当将其作为无效投标处理。</w:t>
      </w:r>
    </w:p>
    <w:p w14:paraId="6EBD1C7B">
      <w:pPr>
        <w:pStyle w:val="37"/>
        <w:spacing w:beforeAutospacing="0" w:afterAutospacing="0" w:line="480" w:lineRule="exact"/>
        <w:ind w:firstLine="480"/>
        <w:jc w:val="both"/>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（一）评审过程中出现下列情形之一的，评标委员会应当启动异常低价投标审查程序：</w:t>
      </w:r>
    </w:p>
    <w:p w14:paraId="4E054493">
      <w:pPr>
        <w:pStyle w:val="37"/>
        <w:spacing w:beforeAutospacing="0" w:afterAutospacing="0" w:line="480" w:lineRule="exact"/>
        <w:ind w:firstLine="480"/>
        <w:jc w:val="both"/>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1.投标报价低于采购项目预算50%的，即投标报价&lt;采购项目预算×50%；</w:t>
      </w:r>
    </w:p>
    <w:p w14:paraId="5A163624">
      <w:pPr>
        <w:pStyle w:val="37"/>
        <w:spacing w:beforeAutospacing="0" w:afterAutospacing="0" w:line="480" w:lineRule="exact"/>
        <w:ind w:firstLine="480"/>
        <w:jc w:val="both"/>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2.投标报价低于采购项目最高限价45%的，即投标报价&lt;采购项目最高限价×45%；</w:t>
      </w:r>
    </w:p>
    <w:p w14:paraId="7BCE9E1E">
      <w:pPr>
        <w:pStyle w:val="37"/>
        <w:spacing w:beforeAutospacing="0" w:afterAutospacing="0" w:line="480" w:lineRule="exact"/>
        <w:ind w:firstLine="480"/>
        <w:jc w:val="both"/>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3.评标委员会认定的供应商报价过低、有可能影响产品质量或者不能诚信履约的其他情形。</w:t>
      </w:r>
    </w:p>
    <w:p w14:paraId="281E809A">
      <w:pPr>
        <w:pStyle w:val="37"/>
        <w:spacing w:beforeAutospacing="0" w:afterAutospacing="0" w:line="480" w:lineRule="exact"/>
        <w:ind w:firstLine="480"/>
        <w:jc w:val="both"/>
        <w:rPr>
          <w:rFonts w:ascii="宋体" w:hAnsi="宋体" w:eastAsia="宋体" w:cs="宋体"/>
          <w:b/>
          <w:bCs/>
          <w:color w:val="auto"/>
        </w:rPr>
      </w:pPr>
      <w:r>
        <w:rPr>
          <w:rFonts w:hint="eastAsia" w:ascii="宋体" w:hAnsi="宋体" w:eastAsia="宋体" w:cs="宋体"/>
          <w:b/>
          <w:bCs/>
          <w:color w:val="auto"/>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4D2AE43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26.1.11投标文件未按照招标文件要求加盖CA电子公章的。</w:t>
      </w:r>
    </w:p>
    <w:p w14:paraId="5F0500A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26.1.12其他法律、法规及本招标文件规定的属无效投标的情形。</w:t>
      </w:r>
    </w:p>
    <w:p w14:paraId="16890E1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26.2废标条款</w:t>
      </w:r>
    </w:p>
    <w:p w14:paraId="045B755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26.2.1符合专业条件的供应商或者对招标文件作实质响应的供应商不足三家的。</w:t>
      </w:r>
    </w:p>
    <w:p w14:paraId="750A1AA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26.2.2出现影响采购公正的违法、违规行为的。</w:t>
      </w:r>
    </w:p>
    <w:p w14:paraId="4DBC526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26.2.3因重大变故，采购任务取消的。</w:t>
      </w:r>
    </w:p>
    <w:p w14:paraId="6F7B6B72">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26.2.4评标委员会认定招标文件存在歧义、重大缺陷导致评审工作无法进行。</w:t>
      </w:r>
    </w:p>
    <w:p w14:paraId="66B81FF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26.2.5因苏采云系统系统故障原因造成开标不成功的。</w:t>
      </w:r>
    </w:p>
    <w:p w14:paraId="2D23075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26.3 投标截止时间结束后参加投标的供应商不足三家的处理：</w:t>
      </w:r>
    </w:p>
    <w:p w14:paraId="6C6B8E6F">
      <w:pPr>
        <w:pStyle w:val="37"/>
        <w:spacing w:beforeAutospacing="0" w:afterAutospacing="0" w:line="480" w:lineRule="exact"/>
        <w:ind w:firstLine="480"/>
        <w:jc w:val="both"/>
        <w:rPr>
          <w:rFonts w:ascii="宋体" w:hAnsi="宋体" w:eastAsia="宋体" w:cs="宋体"/>
          <w:color w:val="auto"/>
          <w:sz w:val="28"/>
          <w:szCs w:val="28"/>
        </w:rPr>
      </w:pPr>
      <w:r>
        <w:rPr>
          <w:rFonts w:hint="eastAsia" w:ascii="宋体" w:hAnsi="宋体" w:eastAsia="宋体" w:cs="宋体"/>
          <w:color w:val="auto"/>
        </w:rPr>
        <w:t>26.3.1如出现投标截止时间结束后参加投标的供应商或者在评标期间对招标文件做出实质响应的供应商不足三家情况，按政府采购相关规定执行。</w:t>
      </w:r>
    </w:p>
    <w:p w14:paraId="1925051A">
      <w:pPr>
        <w:pStyle w:val="37"/>
        <w:keepNext/>
        <w:keepLines/>
        <w:spacing w:before="145" w:beforeAutospacing="0" w:after="145" w:afterAutospacing="0" w:line="360" w:lineRule="auto"/>
        <w:ind w:firstLine="643"/>
        <w:jc w:val="both"/>
        <w:rPr>
          <w:rFonts w:ascii="宋体" w:hAnsi="宋体" w:eastAsia="宋体" w:cs="宋体"/>
          <w:color w:val="auto"/>
        </w:rPr>
      </w:pPr>
      <w:bookmarkStart w:id="159" w:name="_Toc120614219"/>
      <w:r>
        <w:rPr>
          <w:rFonts w:hint="eastAsia" w:ascii="宋体" w:hAnsi="宋体" w:eastAsia="宋体" w:cs="宋体"/>
          <w:b/>
          <w:color w:val="auto"/>
          <w:sz w:val="32"/>
          <w:szCs w:val="32"/>
        </w:rPr>
        <w:t>六、定标</w:t>
      </w:r>
      <w:bookmarkEnd w:id="159"/>
    </w:p>
    <w:p w14:paraId="2B313299">
      <w:pPr>
        <w:pStyle w:val="37"/>
        <w:spacing w:beforeAutospacing="0" w:afterAutospacing="0" w:line="480" w:lineRule="exact"/>
        <w:ind w:firstLine="480"/>
        <w:jc w:val="both"/>
        <w:rPr>
          <w:rFonts w:ascii="宋体" w:hAnsi="宋体" w:eastAsia="宋体" w:cs="宋体"/>
          <w:color w:val="auto"/>
        </w:rPr>
      </w:pPr>
      <w:bookmarkStart w:id="160" w:name="_Toc20823310"/>
      <w:bookmarkStart w:id="161" w:name="_Toc513029238"/>
      <w:bookmarkStart w:id="162" w:name="_Toc16938554"/>
      <w:r>
        <w:rPr>
          <w:rFonts w:hint="eastAsia" w:ascii="宋体" w:hAnsi="宋体" w:eastAsia="宋体" w:cs="宋体"/>
          <w:color w:val="auto"/>
        </w:rPr>
        <w:t>27、</w:t>
      </w:r>
      <w:bookmarkEnd w:id="160"/>
      <w:r>
        <w:rPr>
          <w:rFonts w:hint="eastAsia" w:ascii="宋体" w:hAnsi="宋体" w:eastAsia="宋体" w:cs="宋体"/>
          <w:color w:val="auto"/>
        </w:rPr>
        <w:t>确定</w:t>
      </w:r>
      <w:bookmarkEnd w:id="161"/>
      <w:bookmarkEnd w:id="162"/>
      <w:r>
        <w:rPr>
          <w:rFonts w:hint="eastAsia" w:ascii="宋体" w:hAnsi="宋体" w:eastAsia="宋体" w:cs="宋体"/>
          <w:color w:val="auto"/>
        </w:rPr>
        <w:t>中标单位</w:t>
      </w:r>
    </w:p>
    <w:p w14:paraId="78C3E2B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 xml:space="preserve">27.1中标候选人的选取原则和数量见招标文件第五章规定。 </w:t>
      </w:r>
    </w:p>
    <w:p w14:paraId="5AFC2AF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27.2采购人应根据评委会推荐的中标候选人确定中标人。</w:t>
      </w:r>
    </w:p>
    <w:p w14:paraId="71E4F85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27.3采购人将在“中国政府采购网”、“江苏政府采购网”、“盐城市政府采购网”发布中标公告，公告期限为1个工作日。</w:t>
      </w:r>
    </w:p>
    <w:p w14:paraId="7A90775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27.4若有充分证据证明，中标人出现下列情况之一的，一经查实，将被取消中标资格：</w:t>
      </w:r>
    </w:p>
    <w:p w14:paraId="79C3E7E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27.4.1提供虚假材料谋取中标的。</w:t>
      </w:r>
    </w:p>
    <w:p w14:paraId="68CAB84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27.4.2向采购人、采购代理机构行贿或者提供其他不正当利益的。</w:t>
      </w:r>
    </w:p>
    <w:p w14:paraId="4C5ABC4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27.4.3属于本文件规定的无效条件，但在评标过程中又未被评委会发现的。</w:t>
      </w:r>
    </w:p>
    <w:p w14:paraId="38242BE2">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27.4.4与采购人或者其他供应商恶意串通的。</w:t>
      </w:r>
    </w:p>
    <w:p w14:paraId="788FB6F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27.4.5采取不正当手段诋毁、排挤其他供应商的。</w:t>
      </w:r>
    </w:p>
    <w:p w14:paraId="206453CE">
      <w:pPr>
        <w:pStyle w:val="37"/>
        <w:spacing w:beforeAutospacing="0" w:afterAutospacing="0" w:line="480" w:lineRule="exact"/>
        <w:ind w:firstLine="480"/>
        <w:jc w:val="both"/>
        <w:rPr>
          <w:rFonts w:ascii="宋体" w:hAnsi="宋体" w:eastAsia="宋体" w:cs="宋体"/>
          <w:color w:val="auto"/>
        </w:rPr>
      </w:pPr>
      <w:bookmarkStart w:id="163" w:name="_Toc200451960"/>
      <w:r>
        <w:rPr>
          <w:rFonts w:hint="eastAsia" w:ascii="宋体" w:hAnsi="宋体" w:eastAsia="宋体" w:cs="宋体"/>
          <w:color w:val="auto"/>
        </w:rPr>
        <w:t>27.5 有下列情形之一的，视为</w:t>
      </w:r>
      <w:r>
        <w:rPr>
          <w:rFonts w:hint="eastAsia" w:ascii="宋体" w:hAnsi="宋体" w:eastAsia="宋体" w:cs="宋体"/>
          <w:color w:val="auto"/>
          <w:lang w:eastAsia="zh-CN"/>
        </w:rPr>
        <w:t>供应商</w:t>
      </w:r>
      <w:r>
        <w:rPr>
          <w:rFonts w:hint="eastAsia" w:ascii="宋体" w:hAnsi="宋体" w:eastAsia="宋体" w:cs="宋体"/>
          <w:color w:val="auto"/>
        </w:rPr>
        <w:t>串通投标，投标无效：</w:t>
      </w:r>
      <w:bookmarkEnd w:id="163"/>
    </w:p>
    <w:p w14:paraId="4676A08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27.5.1不同</w:t>
      </w:r>
      <w:r>
        <w:rPr>
          <w:rFonts w:hint="eastAsia" w:ascii="宋体" w:hAnsi="宋体" w:eastAsia="宋体" w:cs="宋体"/>
          <w:color w:val="auto"/>
          <w:lang w:eastAsia="zh-CN"/>
        </w:rPr>
        <w:t>供应商</w:t>
      </w:r>
      <w:r>
        <w:rPr>
          <w:rFonts w:hint="eastAsia" w:ascii="宋体" w:hAnsi="宋体" w:eastAsia="宋体" w:cs="宋体"/>
          <w:color w:val="auto"/>
        </w:rPr>
        <w:t>的投标文件由同一单位或者个人编制。</w:t>
      </w:r>
    </w:p>
    <w:p w14:paraId="7161735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27.5.2不同</w:t>
      </w:r>
      <w:r>
        <w:rPr>
          <w:rFonts w:hint="eastAsia" w:ascii="宋体" w:hAnsi="宋体" w:eastAsia="宋体" w:cs="宋体"/>
          <w:color w:val="auto"/>
          <w:lang w:eastAsia="zh-CN"/>
        </w:rPr>
        <w:t>供应商</w:t>
      </w:r>
      <w:r>
        <w:rPr>
          <w:rFonts w:hint="eastAsia" w:ascii="宋体" w:hAnsi="宋体" w:eastAsia="宋体" w:cs="宋体"/>
          <w:color w:val="auto"/>
        </w:rPr>
        <w:t>委托同一单位或者个人办理投标事宜。</w:t>
      </w:r>
    </w:p>
    <w:p w14:paraId="2D91108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27.5.3不同</w:t>
      </w:r>
      <w:r>
        <w:rPr>
          <w:rFonts w:hint="eastAsia" w:ascii="宋体" w:hAnsi="宋体" w:eastAsia="宋体" w:cs="宋体"/>
          <w:color w:val="auto"/>
          <w:lang w:eastAsia="zh-CN"/>
        </w:rPr>
        <w:t>供应商</w:t>
      </w:r>
      <w:r>
        <w:rPr>
          <w:rFonts w:hint="eastAsia" w:ascii="宋体" w:hAnsi="宋体" w:eastAsia="宋体" w:cs="宋体"/>
          <w:color w:val="auto"/>
        </w:rPr>
        <w:t>的投标文件载明的项目管理成员或者联系人员为同一人。</w:t>
      </w:r>
    </w:p>
    <w:p w14:paraId="4D154B8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27.5.4不同</w:t>
      </w:r>
      <w:r>
        <w:rPr>
          <w:rFonts w:hint="eastAsia" w:ascii="宋体" w:hAnsi="宋体" w:eastAsia="宋体" w:cs="宋体"/>
          <w:color w:val="auto"/>
          <w:lang w:eastAsia="zh-CN"/>
        </w:rPr>
        <w:t>供应商</w:t>
      </w:r>
      <w:r>
        <w:rPr>
          <w:rFonts w:hint="eastAsia" w:ascii="宋体" w:hAnsi="宋体" w:eastAsia="宋体" w:cs="宋体"/>
          <w:color w:val="auto"/>
        </w:rPr>
        <w:t>的投标文件异常一致或者投标报价呈规律性差异。</w:t>
      </w:r>
    </w:p>
    <w:p w14:paraId="0025FD7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28、质疑处理</w:t>
      </w:r>
    </w:p>
    <w:p w14:paraId="04A47EF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28.1提出质疑的供应商应当是参与所质疑项目采购活动的供应商。潜在供应商依法获取其可质疑的采购文件的，可以对采购文件提出质疑。</w:t>
      </w:r>
    </w:p>
    <w:p w14:paraId="341FDB8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14:paraId="5372F2D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28.2.1对可以质疑的采购文件提出质疑的，为收到采购文件之日或者采购文件公告期限届满之日；</w:t>
      </w:r>
    </w:p>
    <w:p w14:paraId="3F51D23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28.2.2对采购过程提出质疑的，为各采购程序环节结束之日；</w:t>
      </w:r>
    </w:p>
    <w:p w14:paraId="31DFC2B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28.2.3对中标或者成交结果提出质疑的，为中标或者成交结果公告期限届满之日。</w:t>
      </w:r>
    </w:p>
    <w:p w14:paraId="3C33BA3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供应商应当在法定质疑期内一次性提出针对同一采购程序环节的质疑。供应商如在法定期限内对同一采购程序环节提出多次质疑的，采购人及采购代理机构将只对供应商第一次质疑作出答复。</w:t>
      </w:r>
    </w:p>
    <w:p w14:paraId="47AA7B6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28.3质疑函必须按照本招标文件中《质疑函范本》要求的格式和内容进行填写。供应商如组成联合体参加投标，则《质疑函范本》中要求签字、盖章、加盖公章之处，联合体各方均须按要求签字、盖章、加盖公章。</w:t>
      </w:r>
    </w:p>
    <w:p w14:paraId="6296967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1A131B1D">
      <w:pPr>
        <w:pStyle w:val="37"/>
        <w:spacing w:beforeAutospacing="0" w:afterAutospacing="0" w:line="480" w:lineRule="exact"/>
        <w:ind w:firstLine="480"/>
        <w:jc w:val="both"/>
        <w:rPr>
          <w:rFonts w:hint="default" w:ascii="宋体" w:hAnsi="宋体" w:eastAsia="宋体" w:cs="宋体"/>
          <w:color w:val="auto"/>
          <w:lang w:val="en-US" w:eastAsia="zh-CN"/>
        </w:rPr>
      </w:pPr>
      <w:r>
        <w:rPr>
          <w:rFonts w:hint="eastAsia" w:ascii="宋体" w:hAnsi="宋体" w:eastAsia="宋体" w:cs="宋体"/>
          <w:color w:val="auto"/>
        </w:rPr>
        <w:t>采购人和采购代理机构只接收以纸质原件形式送达的质疑,采购人和采购代理机构不接受未填写快递运单的快件。</w:t>
      </w:r>
      <w:r>
        <w:rPr>
          <w:rFonts w:hint="eastAsia" w:ascii="宋体" w:hAnsi="宋体" w:eastAsia="宋体" w:cs="宋体"/>
          <w:color w:val="auto"/>
          <w:sz w:val="24"/>
          <w:szCs w:val="24"/>
        </w:rPr>
        <w:t>质疑接收地址：</w:t>
      </w:r>
      <w:r>
        <w:rPr>
          <w:rFonts w:hint="eastAsia" w:ascii="宋体" w:hAnsi="宋体" w:eastAsia="宋体" w:cs="宋体"/>
          <w:color w:val="auto"/>
          <w:sz w:val="24"/>
          <w:szCs w:val="24"/>
          <w:lang w:val="en-US" w:eastAsia="zh-CN"/>
        </w:rPr>
        <w:t>详见招标公告。</w:t>
      </w:r>
    </w:p>
    <w:p w14:paraId="3A0AC4F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 以下情形的质疑不予受理</w:t>
      </w:r>
    </w:p>
    <w:p w14:paraId="10782BA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28.5.1内容不符合《政府采购质疑和投诉办法》第十二条规定的质疑。</w:t>
      </w:r>
    </w:p>
    <w:p w14:paraId="7F7FC72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28.5.2超出政府采购法定期限的质疑。</w:t>
      </w:r>
    </w:p>
    <w:p w14:paraId="5C08A082">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28.5.3以传真、电子邮件等方式递交的非原件形式的质疑。</w:t>
      </w:r>
    </w:p>
    <w:p w14:paraId="7262A8D7">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28.5.4未参加投标活动的供应商或在投标活动中自身权益未受到损害的供应商所提出的质疑。</w:t>
      </w:r>
    </w:p>
    <w:p w14:paraId="470B0912">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28.5.5供应商组成联合体参加投标，联合体中任何一方或多方未按要求签字、盖章、加盖公章的质疑。</w:t>
      </w:r>
    </w:p>
    <w:p w14:paraId="68A9699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0661A5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29、中标通知书</w:t>
      </w:r>
    </w:p>
    <w:p w14:paraId="0B5115D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9DF1E8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29.2中标通知书将是合同的一个组成部分。对采购人和中标人均具有法律效力。中标通知书发出后，采购人改变中标结果的，或者中标人放弃中标项目的，应当依法承担法律责任。</w:t>
      </w:r>
    </w:p>
    <w:p w14:paraId="3A327511">
      <w:pPr>
        <w:pStyle w:val="37"/>
        <w:keepNext/>
        <w:keepLines/>
        <w:spacing w:before="145" w:beforeAutospacing="0" w:after="145" w:afterAutospacing="0" w:line="360" w:lineRule="auto"/>
        <w:ind w:firstLine="643"/>
        <w:jc w:val="both"/>
        <w:rPr>
          <w:rFonts w:ascii="宋体" w:hAnsi="宋体" w:eastAsia="宋体" w:cs="宋体"/>
          <w:color w:val="auto"/>
        </w:rPr>
      </w:pPr>
      <w:bookmarkStart w:id="164" w:name="_Toc120614220"/>
      <w:bookmarkStart w:id="165" w:name="_Toc513029236"/>
      <w:bookmarkStart w:id="166" w:name="_Toc16938552"/>
      <w:bookmarkStart w:id="167" w:name="_Toc20823308"/>
      <w:r>
        <w:rPr>
          <w:rFonts w:hint="eastAsia" w:ascii="宋体" w:hAnsi="宋体" w:eastAsia="宋体" w:cs="宋体"/>
          <w:b/>
          <w:color w:val="auto"/>
          <w:sz w:val="32"/>
          <w:szCs w:val="32"/>
        </w:rPr>
        <w:t>七、授予合同</w:t>
      </w:r>
      <w:bookmarkEnd w:id="164"/>
      <w:bookmarkEnd w:id="165"/>
      <w:bookmarkEnd w:id="166"/>
      <w:bookmarkEnd w:id="167"/>
    </w:p>
    <w:p w14:paraId="563290A3">
      <w:pPr>
        <w:pStyle w:val="37"/>
        <w:spacing w:beforeAutospacing="0" w:afterAutospacing="0" w:line="480" w:lineRule="exact"/>
        <w:ind w:firstLine="480"/>
        <w:jc w:val="both"/>
        <w:rPr>
          <w:rFonts w:ascii="宋体" w:hAnsi="宋体" w:eastAsia="宋体" w:cs="宋体"/>
          <w:color w:val="auto"/>
        </w:rPr>
      </w:pPr>
      <w:bookmarkStart w:id="168" w:name="_Toc16938553"/>
      <w:bookmarkStart w:id="169" w:name="_Toc513029237"/>
      <w:bookmarkStart w:id="170" w:name="_Toc20823309"/>
      <w:r>
        <w:rPr>
          <w:rFonts w:hint="eastAsia" w:ascii="宋体" w:hAnsi="宋体" w:eastAsia="宋体" w:cs="宋体"/>
          <w:color w:val="auto"/>
        </w:rPr>
        <w:t>30.签订合同</w:t>
      </w:r>
      <w:bookmarkEnd w:id="168"/>
      <w:bookmarkEnd w:id="169"/>
      <w:bookmarkEnd w:id="170"/>
    </w:p>
    <w:p w14:paraId="6E1D912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30.l中标人应当在中标通知书发出之日起三十日内，按照招标文件确定的事项与采购人签订政府采购合同。</w:t>
      </w:r>
    </w:p>
    <w:p w14:paraId="416BD4E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30.2招标文件、中标人的投标文件及招标过程中有关澄清、承诺文件均应作为合同附件。</w:t>
      </w:r>
    </w:p>
    <w:p w14:paraId="1CA2883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30.3</w:t>
      </w:r>
      <w:r>
        <w:rPr>
          <w:rFonts w:hint="eastAsia" w:ascii="宋体" w:hAnsi="宋体" w:eastAsia="宋体" w:cs="宋体"/>
          <w:i/>
          <w:iCs/>
          <w:color w:val="auto"/>
        </w:rPr>
        <w:t>签订合同后，中标人不得将合同标的进行转包</w:t>
      </w:r>
      <w:r>
        <w:rPr>
          <w:rFonts w:hint="eastAsia" w:ascii="宋体" w:hAnsi="宋体" w:eastAsia="宋体" w:cs="宋体"/>
          <w:color w:val="auto"/>
        </w:rPr>
        <w:t>。未经采购人同意，中标人也不得采用分包的形式履行合同，否则采购人有权终止合同。转包或分包造成采购人损失的，中标人应承担相应赔偿责任。</w:t>
      </w:r>
    </w:p>
    <w:p w14:paraId="3F4568D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31、服务（包含与服务相关的货物）的追加</w:t>
      </w:r>
    </w:p>
    <w:p w14:paraId="1832A01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568387F">
      <w:pPr>
        <w:pStyle w:val="37"/>
        <w:spacing w:beforeAutospacing="0" w:afterAutospacing="0" w:line="480" w:lineRule="exact"/>
        <w:ind w:firstLine="480"/>
        <w:jc w:val="both"/>
        <w:rPr>
          <w:rFonts w:ascii="宋体" w:hAnsi="宋体" w:eastAsia="宋体" w:cs="宋体"/>
          <w:color w:val="auto"/>
        </w:rPr>
      </w:pPr>
      <w:bookmarkStart w:id="171" w:name="_Toc513029242"/>
      <w:bookmarkStart w:id="172" w:name="_Toc20823314"/>
      <w:bookmarkStart w:id="173" w:name="_Toc120614221"/>
      <w:bookmarkStart w:id="174" w:name="_Toc479757207"/>
      <w:bookmarkStart w:id="175" w:name="_Toc16938558"/>
      <w:r>
        <w:rPr>
          <w:rFonts w:hint="eastAsia" w:ascii="宋体" w:hAnsi="宋体" w:eastAsia="宋体" w:cs="宋体"/>
          <w:color w:val="auto"/>
        </w:rPr>
        <w:t>32、政府采购政策功能落实</w:t>
      </w:r>
    </w:p>
    <w:p w14:paraId="594761F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32.1政府采购</w:t>
      </w:r>
      <w:bookmarkEnd w:id="171"/>
      <w:bookmarkEnd w:id="172"/>
      <w:bookmarkEnd w:id="173"/>
      <w:bookmarkEnd w:id="174"/>
      <w:bookmarkEnd w:id="175"/>
      <w:r>
        <w:rPr>
          <w:rFonts w:hint="eastAsia" w:ascii="宋体" w:hAnsi="宋体" w:eastAsia="宋体" w:cs="宋体"/>
          <w:color w:val="auto"/>
        </w:rPr>
        <w:t>线上合同信用融资政策</w:t>
      </w:r>
    </w:p>
    <w:p w14:paraId="06A25A5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rPr>
          <w:rFonts w:ascii="宋体" w:hAnsi="宋体" w:eastAsia="宋体" w:cs="宋体"/>
          <w:color w:val="auto"/>
        </w:rPr>
        <w:t>。</w:t>
      </w:r>
    </w:p>
    <w:p w14:paraId="1F532BC5">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32.2进口产品</w:t>
      </w:r>
    </w:p>
    <w:p w14:paraId="4AFF292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5291519">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32.3中小企业、监狱企业及残疾人福利性单位</w:t>
      </w:r>
    </w:p>
    <w:p w14:paraId="52D0ED6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32.3.1中小企业定义：</w:t>
      </w:r>
    </w:p>
    <w:p w14:paraId="05F3682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D67295B">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32.3.2供应商提供的货物、工程或者服务符合下列情形的，享受中小企业扶持政策：</w:t>
      </w:r>
    </w:p>
    <w:p w14:paraId="71048A6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32.3.2.1在货物采购项目中，货物由中小企业制造，即货物由中小企业生产且使用该中小企业商号或者注册商标；</w:t>
      </w:r>
    </w:p>
    <w:p w14:paraId="619B20E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32.3.2.2在工程采购项目中，工程由中小企业承建，即工程施工单位为中小企业；</w:t>
      </w:r>
    </w:p>
    <w:p w14:paraId="13CA655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32.3.2.3在服务采购项目中，服务由中小企业承接，即提供服务的人员为中小企业依照《中华人民共和国劳动合同法》订立劳动合同的从业人员。</w:t>
      </w:r>
    </w:p>
    <w:p w14:paraId="4BDFF4D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32.3.3在货物采购项目中，供应商提供的货物既有中小企业制造货物，也有大型企业制造货物的，不享受中小企业扶持政策。</w:t>
      </w:r>
    </w:p>
    <w:p w14:paraId="72E909E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32.3.4以联合体形式参加政府采购活动，联合体各方均为中小企业的，联合体视同中小企业。其中，联合体各方均为小微企业的，联合体视同小微企业。</w:t>
      </w:r>
    </w:p>
    <w:p w14:paraId="67883418">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52DA4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32.3.6残疾人福利单位定义：享受政府采购支持政策的残疾人福利性单位应当同时满足以下条件：</w:t>
      </w:r>
    </w:p>
    <w:p w14:paraId="7C4F7454">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32.3.6.1安置的残疾人占本单位在职职工人数的比例不低于25%（含25%），并且安置的残疾人人数不少于10 人（含10 人）；</w:t>
      </w:r>
    </w:p>
    <w:p w14:paraId="177FC8B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32.3.6.2依法与安置的每位残疾人签订了一年以上（含一年）的劳动合同或服务协议；</w:t>
      </w:r>
    </w:p>
    <w:p w14:paraId="418E0AA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32.3.6.3为安置的每位残疾人按月足额缴纳了基本养老保险、基本医疗保险、失业保险、工伤保险和生育保险等社会保险费；</w:t>
      </w:r>
    </w:p>
    <w:p w14:paraId="2741C03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32.3.6.4通过银行等金融机构向安置的每位残疾人，按月支付了不低于单位所在区县适用的经省级人民政府批准的月最低工资标准的工资；</w:t>
      </w:r>
    </w:p>
    <w:p w14:paraId="34B3574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32.3.6.5提供本单位制造的货物、承担的工程或者服务（以下简称产品），或者提供其他残疾人福利性单位制造的货物（不包括使用非残疾人福利性单位注册商标的货物）；</w:t>
      </w:r>
    </w:p>
    <w:p w14:paraId="1B17BE9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993011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32.3.7本项目是否专门面向中小企业预留采购份额见第一章《招标公告》。</w:t>
      </w:r>
    </w:p>
    <w:p w14:paraId="4063CC6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32.3.8采购标的对应的中小企业划分标准所属行业见第四章《采购需求》。</w:t>
      </w:r>
    </w:p>
    <w:p w14:paraId="2913AAAE">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32.3.9小微企业价格评审优惠的政策：见第五章《评标方法和评标标准》。</w:t>
      </w:r>
    </w:p>
    <w:p w14:paraId="3F0ED8F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32.4政府采购节能产品、环境标志产品</w:t>
      </w:r>
    </w:p>
    <w:p w14:paraId="763FDFA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A128B96">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BBFCC2B">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32.5绿色包装</w:t>
      </w:r>
    </w:p>
    <w:p w14:paraId="5E81FBB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108002C">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32.6政府采购创新产品</w:t>
      </w:r>
    </w:p>
    <w:p w14:paraId="66FD722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采购人优先采购各级政府部门公开发布的有效期内的创新产品、创新服务、首台套、首购首用等《目录》的创新产品。</w:t>
      </w:r>
    </w:p>
    <w:p w14:paraId="4D7B1D63">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 xml:space="preserve">32.7绿色数据中心政策 </w:t>
      </w:r>
    </w:p>
    <w:p w14:paraId="3DBD77F0">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eastAsia="宋体" w:cs="宋体"/>
          <w:color w:val="auto"/>
        </w:rPr>
        <w:t> </w:t>
      </w:r>
    </w:p>
    <w:p w14:paraId="4101673D">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33、本项目落实预付款制度，预付款比例为</w:t>
      </w:r>
      <w:r>
        <w:rPr>
          <w:rFonts w:hint="eastAsia" w:ascii="宋体" w:hAnsi="宋体" w:eastAsia="宋体" w:cs="宋体"/>
          <w:color w:val="auto"/>
          <w:u w:val="single"/>
        </w:rPr>
        <w:t>_30%</w:t>
      </w:r>
      <w:r>
        <w:rPr>
          <w:rFonts w:hint="eastAsia" w:ascii="宋体" w:hAnsi="宋体" w:eastAsia="宋体" w:cs="宋体"/>
          <w:color w:val="auto"/>
        </w:rPr>
        <w:t>。在签订合同时，中标、成交供应商明确书面表示无需预付款或者主动要求降低预付款比例的，采购人可就预付款比例作相应调整。</w:t>
      </w:r>
    </w:p>
    <w:p w14:paraId="71BA8AC1">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34、履约保证金政策</w:t>
      </w:r>
    </w:p>
    <w:p w14:paraId="33DC0CE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履约保证金的缴纳形式：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4F5486A">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 xml:space="preserve"> 如以履约保函（保险）形式缴纳履约保证金，供应商可通过政府采购电子履约保函（保险）平台（www.jsdzbh.com）在线申请履约保函（保险）。</w:t>
      </w:r>
    </w:p>
    <w:p w14:paraId="63BFD99F">
      <w:pPr>
        <w:pStyle w:val="37"/>
        <w:spacing w:beforeAutospacing="0" w:afterAutospacing="0" w:line="480" w:lineRule="exact"/>
        <w:ind w:firstLine="480"/>
        <w:jc w:val="both"/>
        <w:rPr>
          <w:rFonts w:ascii="宋体" w:hAnsi="宋体" w:eastAsia="宋体" w:cs="宋体"/>
          <w:color w:val="auto"/>
        </w:rPr>
      </w:pPr>
      <w:r>
        <w:rPr>
          <w:rFonts w:hint="eastAsia" w:ascii="宋体" w:hAnsi="宋体" w:eastAsia="宋体" w:cs="宋体"/>
          <w:color w:val="auto"/>
        </w:rPr>
        <w:t>履约保证金金额为合同金额的10%，采购人对第三方信用服务机构依据标准规范评定为AA级及以上的政府采购供应商（需在签订采购合同前提供信用管理 部门备案的第三方信用报告，且信用报告通过“信用盐城网”可查实），</w:t>
      </w:r>
      <w:r>
        <w:rPr>
          <w:rFonts w:hint="eastAsia" w:ascii="宋体" w:hAnsi="宋体" w:eastAsia="宋体" w:cs="宋体"/>
          <w:color w:val="000000"/>
          <w:sz w:val="24"/>
          <w:szCs w:val="24"/>
          <w:highlight w:val="none"/>
          <w:lang w:val="en-US" w:eastAsia="zh-CN"/>
        </w:rPr>
        <w:t>免收履约保证金</w:t>
      </w:r>
      <w:r>
        <w:rPr>
          <w:rFonts w:hint="eastAsia" w:ascii="宋体" w:hAnsi="宋体" w:eastAsia="宋体" w:cs="宋体"/>
          <w:color w:val="auto"/>
        </w:rPr>
        <w:t xml:space="preserve">。  </w:t>
      </w:r>
    </w:p>
    <w:p w14:paraId="77E4E1C3">
      <w:pPr>
        <w:pStyle w:val="37"/>
        <w:spacing w:beforeAutospacing="0" w:afterAutospacing="0" w:line="480" w:lineRule="exact"/>
        <w:ind w:firstLine="480"/>
        <w:jc w:val="both"/>
        <w:rPr>
          <w:rFonts w:ascii="宋体" w:hAnsi="宋体" w:eastAsia="宋体" w:cs="宋体"/>
          <w:color w:val="auto"/>
        </w:rPr>
      </w:pPr>
    </w:p>
    <w:p w14:paraId="222E2049">
      <w:pPr>
        <w:pStyle w:val="37"/>
        <w:spacing w:beforeAutospacing="0" w:afterAutospacing="0" w:line="480" w:lineRule="exact"/>
        <w:ind w:firstLine="480"/>
        <w:jc w:val="both"/>
        <w:rPr>
          <w:rFonts w:ascii="宋体" w:hAnsi="宋体" w:eastAsia="宋体" w:cs="宋体"/>
          <w:color w:val="auto"/>
        </w:rPr>
      </w:pPr>
    </w:p>
    <w:p w14:paraId="2AED121D">
      <w:pPr>
        <w:pStyle w:val="37"/>
        <w:spacing w:beforeAutospacing="0" w:afterAutospacing="0" w:line="480" w:lineRule="exact"/>
        <w:ind w:firstLine="480"/>
        <w:jc w:val="both"/>
        <w:rPr>
          <w:rFonts w:ascii="宋体" w:hAnsi="宋体" w:eastAsia="宋体" w:cs="宋体"/>
          <w:color w:val="auto"/>
        </w:rPr>
      </w:pPr>
    </w:p>
    <w:p w14:paraId="03BA16B1">
      <w:pPr>
        <w:pStyle w:val="37"/>
        <w:spacing w:beforeAutospacing="0" w:afterAutospacing="0" w:line="480" w:lineRule="exact"/>
        <w:ind w:firstLine="480"/>
        <w:jc w:val="both"/>
        <w:rPr>
          <w:rFonts w:ascii="宋体" w:hAnsi="宋体" w:eastAsia="宋体" w:cs="宋体"/>
          <w:color w:val="auto"/>
        </w:rPr>
      </w:pPr>
    </w:p>
    <w:p w14:paraId="090B81C4">
      <w:pPr>
        <w:pStyle w:val="37"/>
        <w:spacing w:beforeAutospacing="0" w:afterAutospacing="0" w:line="480" w:lineRule="exact"/>
        <w:ind w:firstLine="480"/>
        <w:jc w:val="both"/>
        <w:rPr>
          <w:rFonts w:ascii="宋体" w:hAnsi="宋体" w:eastAsia="宋体" w:cs="宋体"/>
          <w:color w:val="auto"/>
        </w:rPr>
      </w:pPr>
    </w:p>
    <w:p w14:paraId="1EBCE51D">
      <w:pPr>
        <w:pStyle w:val="37"/>
        <w:spacing w:beforeAutospacing="0" w:afterAutospacing="0" w:line="480" w:lineRule="exact"/>
        <w:ind w:firstLine="480"/>
        <w:jc w:val="both"/>
        <w:rPr>
          <w:rFonts w:ascii="宋体" w:hAnsi="宋体" w:eastAsia="宋体" w:cs="宋体"/>
          <w:color w:val="auto"/>
        </w:rPr>
      </w:pPr>
    </w:p>
    <w:p w14:paraId="192FD5C4">
      <w:pPr>
        <w:pStyle w:val="37"/>
        <w:spacing w:beforeAutospacing="0" w:afterAutospacing="0" w:line="480" w:lineRule="exact"/>
        <w:ind w:firstLine="480"/>
        <w:jc w:val="both"/>
        <w:rPr>
          <w:rFonts w:ascii="宋体" w:hAnsi="宋体" w:eastAsia="宋体" w:cs="宋体"/>
          <w:color w:val="auto"/>
        </w:rPr>
      </w:pPr>
    </w:p>
    <w:p w14:paraId="2FD6146B">
      <w:pPr>
        <w:pStyle w:val="37"/>
        <w:spacing w:beforeAutospacing="0" w:afterAutospacing="0" w:line="480" w:lineRule="exact"/>
        <w:ind w:firstLine="480"/>
        <w:jc w:val="both"/>
        <w:rPr>
          <w:rFonts w:ascii="宋体" w:hAnsi="宋体" w:eastAsia="宋体" w:cs="宋体"/>
          <w:color w:val="auto"/>
        </w:rPr>
      </w:pPr>
    </w:p>
    <w:p w14:paraId="134E54F1">
      <w:pPr>
        <w:pStyle w:val="37"/>
        <w:spacing w:beforeAutospacing="0" w:afterAutospacing="0" w:line="480" w:lineRule="exact"/>
        <w:ind w:firstLine="480"/>
        <w:jc w:val="both"/>
        <w:rPr>
          <w:rFonts w:ascii="宋体" w:hAnsi="宋体" w:eastAsia="宋体" w:cs="宋体"/>
          <w:color w:val="auto"/>
        </w:rPr>
      </w:pPr>
    </w:p>
    <w:p w14:paraId="3712AD19">
      <w:pPr>
        <w:pStyle w:val="37"/>
        <w:spacing w:beforeAutospacing="0" w:afterAutospacing="0" w:line="480" w:lineRule="exact"/>
        <w:ind w:firstLine="883"/>
        <w:jc w:val="center"/>
        <w:outlineLvl w:val="0"/>
        <w:rPr>
          <w:rFonts w:ascii="宋体" w:hAnsi="宋体" w:eastAsia="宋体" w:cs="宋体"/>
          <w:color w:val="auto"/>
        </w:rPr>
      </w:pPr>
      <w:r>
        <w:rPr>
          <w:rFonts w:hint="eastAsia" w:ascii="宋体" w:hAnsi="宋体" w:eastAsia="宋体" w:cs="宋体"/>
          <w:b/>
          <w:bCs/>
          <w:color w:val="auto"/>
          <w:sz w:val="44"/>
          <w:szCs w:val="44"/>
        </w:rPr>
        <w:t>第三章  合同文本</w:t>
      </w:r>
    </w:p>
    <w:p w14:paraId="5A3D9F7E">
      <w:pPr>
        <w:pStyle w:val="37"/>
        <w:spacing w:beforeAutospacing="0" w:afterAutospacing="0" w:line="0" w:lineRule="atLeast"/>
        <w:ind w:firstLine="480"/>
        <w:jc w:val="both"/>
        <w:rPr>
          <w:rFonts w:ascii="宋体" w:hAnsi="宋体" w:eastAsia="宋体" w:cs="宋体"/>
          <w:color w:val="auto"/>
        </w:rPr>
      </w:pPr>
      <w:bookmarkStart w:id="176" w:name="_Toc16938559"/>
      <w:bookmarkStart w:id="177" w:name="_Toc20823315"/>
      <w:bookmarkStart w:id="178" w:name="_Toc513029243"/>
    </w:p>
    <w:p w14:paraId="2625B264">
      <w:pPr>
        <w:pStyle w:val="37"/>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以下为中标后签</w:t>
      </w:r>
      <w:r>
        <w:rPr>
          <w:rFonts w:hint="eastAsia" w:ascii="宋体" w:hAnsi="宋体" w:eastAsia="宋体" w:cs="宋体"/>
          <w:color w:val="auto"/>
          <w:lang w:eastAsia="zh-CN"/>
        </w:rPr>
        <w:t>订</w:t>
      </w:r>
      <w:r>
        <w:rPr>
          <w:rFonts w:hint="eastAsia" w:ascii="宋体" w:hAnsi="宋体" w:eastAsia="宋体" w:cs="宋体"/>
          <w:color w:val="auto"/>
        </w:rPr>
        <w:t>本项目合同的通用条款，中标人不得提出实质性的修改。</w:t>
      </w:r>
      <w:bookmarkEnd w:id="176"/>
      <w:bookmarkEnd w:id="177"/>
      <w:bookmarkEnd w:id="178"/>
    </w:p>
    <w:p w14:paraId="6038FDA2">
      <w:pPr>
        <w:jc w:val="center"/>
        <w:rPr>
          <w:rFonts w:ascii="宋体" w:hAnsi="宋体" w:cs="宋体"/>
          <w:sz w:val="30"/>
          <w:highlight w:val="none"/>
        </w:rPr>
      </w:pPr>
      <w:bookmarkStart w:id="179" w:name="_Toc479757211"/>
      <w:bookmarkStart w:id="180" w:name="_Toc120614244"/>
      <w:bookmarkStart w:id="181" w:name="_Toc16938590"/>
      <w:bookmarkStart w:id="182" w:name="_Hlt16619350"/>
      <w:bookmarkStart w:id="183" w:name="_Toc462564139"/>
      <w:bookmarkStart w:id="184" w:name="_Toc20823346"/>
      <w:bookmarkStart w:id="185" w:name="_Hlt16619369"/>
    </w:p>
    <w:p w14:paraId="7023E608">
      <w:pPr>
        <w:jc w:val="center"/>
        <w:rPr>
          <w:rFonts w:ascii="宋体" w:hAnsi="宋体" w:cs="宋体"/>
          <w:sz w:val="30"/>
          <w:highlight w:val="none"/>
        </w:rPr>
      </w:pPr>
      <w:r>
        <w:rPr>
          <w:rFonts w:hint="eastAsia" w:ascii="宋体" w:hAnsi="宋体" w:cs="宋体"/>
          <w:sz w:val="30"/>
          <w:highlight w:val="none"/>
        </w:rPr>
        <w:t>政府采购货物买卖合同</w:t>
      </w:r>
    </w:p>
    <w:p w14:paraId="39A221D5">
      <w:pPr>
        <w:jc w:val="center"/>
        <w:rPr>
          <w:rFonts w:ascii="宋体" w:hAnsi="宋体" w:cs="宋体"/>
          <w:sz w:val="30"/>
          <w:highlight w:val="none"/>
        </w:rPr>
      </w:pPr>
    </w:p>
    <w:p w14:paraId="7EE671B2">
      <w:pPr>
        <w:rPr>
          <w:rFonts w:ascii="宋体" w:hAnsi="宋体" w:cs="宋体"/>
          <w:sz w:val="30"/>
          <w:highlight w:val="none"/>
        </w:rPr>
      </w:pPr>
    </w:p>
    <w:p w14:paraId="149DABE6">
      <w:pPr>
        <w:rPr>
          <w:rFonts w:ascii="宋体" w:hAnsi="宋体" w:cs="宋体"/>
          <w:sz w:val="30"/>
          <w:highlight w:val="none"/>
        </w:rPr>
      </w:pPr>
    </w:p>
    <w:p w14:paraId="7E6C9959">
      <w:pPr>
        <w:rPr>
          <w:rFonts w:ascii="宋体" w:hAnsi="宋体" w:cs="宋体"/>
          <w:sz w:val="30"/>
          <w:highlight w:val="none"/>
        </w:rPr>
      </w:pPr>
    </w:p>
    <w:p w14:paraId="3BB3AA36">
      <w:pPr>
        <w:spacing w:line="360" w:lineRule="auto"/>
        <w:ind w:left="420"/>
        <w:rPr>
          <w:rFonts w:ascii="宋体" w:hAnsi="宋体" w:cs="宋体"/>
          <w:sz w:val="30"/>
          <w:highlight w:val="none"/>
        </w:rPr>
      </w:pPr>
      <w:r>
        <w:rPr>
          <w:rFonts w:hint="eastAsia" w:ascii="宋体" w:hAnsi="宋体" w:cs="宋体"/>
          <w:sz w:val="30"/>
          <w:highlight w:val="none"/>
        </w:rPr>
        <w:t>项目名称：</w:t>
      </w:r>
    </w:p>
    <w:p w14:paraId="11A1D3A4">
      <w:pPr>
        <w:spacing w:line="360" w:lineRule="auto"/>
        <w:ind w:left="420"/>
        <w:rPr>
          <w:rFonts w:ascii="宋体" w:hAnsi="宋体" w:cs="宋体"/>
          <w:sz w:val="30"/>
          <w:highlight w:val="none"/>
        </w:rPr>
      </w:pPr>
      <w:r>
        <w:rPr>
          <w:rFonts w:hint="eastAsia" w:ascii="宋体" w:hAnsi="宋体" w:cs="宋体"/>
          <w:sz w:val="30"/>
          <w:highlight w:val="none"/>
        </w:rPr>
        <w:t>合同编号：</w:t>
      </w:r>
    </w:p>
    <w:p w14:paraId="7691FC79">
      <w:pPr>
        <w:spacing w:line="360" w:lineRule="auto"/>
        <w:ind w:left="420"/>
        <w:rPr>
          <w:rFonts w:ascii="宋体" w:hAnsi="宋体" w:cs="宋体"/>
          <w:sz w:val="30"/>
          <w:highlight w:val="none"/>
        </w:rPr>
      </w:pPr>
      <w:r>
        <w:rPr>
          <w:rFonts w:hint="eastAsia" w:ascii="宋体" w:hAnsi="宋体" w:cs="宋体"/>
          <w:sz w:val="30"/>
          <w:highlight w:val="none"/>
        </w:rPr>
        <w:t>甲    方：</w:t>
      </w:r>
    </w:p>
    <w:p w14:paraId="2F6A467E">
      <w:pPr>
        <w:spacing w:line="360" w:lineRule="auto"/>
        <w:ind w:left="420"/>
        <w:rPr>
          <w:rFonts w:ascii="宋体" w:hAnsi="宋体" w:cs="宋体"/>
          <w:sz w:val="30"/>
          <w:highlight w:val="none"/>
        </w:rPr>
      </w:pPr>
      <w:r>
        <w:rPr>
          <w:rFonts w:hint="eastAsia" w:ascii="宋体" w:hAnsi="宋体" w:cs="宋体"/>
          <w:sz w:val="30"/>
          <w:highlight w:val="none"/>
        </w:rPr>
        <w:t>乙    方：</w:t>
      </w:r>
    </w:p>
    <w:p w14:paraId="2B606E10">
      <w:pPr>
        <w:spacing w:line="360" w:lineRule="auto"/>
        <w:ind w:left="420"/>
        <w:rPr>
          <w:rFonts w:ascii="宋体" w:hAnsi="宋体" w:cs="宋体"/>
          <w:sz w:val="30"/>
          <w:highlight w:val="none"/>
        </w:rPr>
      </w:pPr>
      <w:r>
        <w:rPr>
          <w:rFonts w:hint="eastAsia" w:ascii="宋体" w:hAnsi="宋体" w:cs="宋体"/>
          <w:sz w:val="30"/>
          <w:highlight w:val="none"/>
        </w:rPr>
        <w:t>签订时间：</w:t>
      </w:r>
    </w:p>
    <w:p w14:paraId="178BC0A1">
      <w:pPr>
        <w:rPr>
          <w:highlight w:val="none"/>
        </w:rPr>
      </w:pPr>
    </w:p>
    <w:p w14:paraId="7B8C5833">
      <w:pPr>
        <w:rPr>
          <w:rFonts w:eastAsia="黑体"/>
          <w:sz w:val="44"/>
          <w:szCs w:val="44"/>
          <w:highlight w:val="none"/>
        </w:rPr>
      </w:pPr>
      <w:r>
        <w:rPr>
          <w:rFonts w:eastAsia="黑体"/>
          <w:sz w:val="44"/>
          <w:szCs w:val="44"/>
          <w:highlight w:val="none"/>
        </w:rPr>
        <w:br w:type="page" w:clear="all"/>
      </w:r>
    </w:p>
    <w:p w14:paraId="43B8AC10">
      <w:pPr>
        <w:ind w:firstLine="880"/>
        <w:rPr>
          <w:rFonts w:eastAsia="黑体"/>
          <w:sz w:val="44"/>
          <w:szCs w:val="44"/>
          <w:highlight w:val="none"/>
        </w:rPr>
        <w:sectPr>
          <w:footerReference r:id="rId7" w:type="default"/>
          <w:pgSz w:w="11906" w:h="16838"/>
          <w:pgMar w:top="1440" w:right="1800" w:bottom="1440" w:left="1800" w:header="851" w:footer="992" w:gutter="0"/>
          <w:pgNumType w:start="1"/>
          <w:cols w:space="425" w:num="1"/>
          <w:docGrid w:linePitch="360" w:charSpace="0"/>
        </w:sectPr>
      </w:pPr>
    </w:p>
    <w:p w14:paraId="0930546B">
      <w:pPr>
        <w:keepNext/>
        <w:keepLines/>
        <w:spacing w:line="400" w:lineRule="exact"/>
        <w:jc w:val="center"/>
        <w:outlineLvl w:val="1"/>
        <w:rPr>
          <w:rFonts w:ascii="黑体" w:hAnsi="黑体" w:eastAsia="黑体"/>
          <w:b/>
          <w:bCs/>
          <w:sz w:val="28"/>
          <w:szCs w:val="28"/>
          <w:highlight w:val="none"/>
        </w:rPr>
      </w:pPr>
      <w:bookmarkStart w:id="186" w:name="_Toc22209"/>
    </w:p>
    <w:p w14:paraId="24AB6C21">
      <w:pPr>
        <w:keepNext/>
        <w:keepLines/>
        <w:spacing w:line="400" w:lineRule="exact"/>
        <w:jc w:val="center"/>
        <w:outlineLvl w:val="1"/>
        <w:rPr>
          <w:rFonts w:ascii="黑体" w:hAnsi="华文中宋" w:eastAsia="黑体"/>
          <w:sz w:val="28"/>
          <w:szCs w:val="28"/>
          <w:highlight w:val="none"/>
        </w:rPr>
      </w:pPr>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政府采购合同协议书</w:t>
      </w:r>
      <w:bookmarkEnd w:id="186"/>
    </w:p>
    <w:p w14:paraId="204F39D4">
      <w:pPr>
        <w:keepNext/>
        <w:keepLines/>
        <w:spacing w:line="360" w:lineRule="auto"/>
        <w:jc w:val="center"/>
        <w:outlineLvl w:val="1"/>
        <w:rPr>
          <w:rFonts w:ascii="黑体" w:hAnsi="华文中宋" w:eastAsia="黑体"/>
          <w:sz w:val="28"/>
          <w:szCs w:val="28"/>
          <w:highlight w:val="none"/>
        </w:rPr>
      </w:pPr>
    </w:p>
    <w:p w14:paraId="343FEEC8">
      <w:pPr>
        <w:spacing w:line="360" w:lineRule="auto"/>
        <w:rPr>
          <w:rFonts w:ascii="宋体" w:hAnsi="宋体"/>
          <w:sz w:val="24"/>
          <w:highlight w:val="none"/>
        </w:rPr>
      </w:pPr>
      <w:r>
        <w:rPr>
          <w:rFonts w:hint="eastAsia" w:ascii="宋体" w:hAnsi="宋体"/>
          <w:sz w:val="24"/>
          <w:highlight w:val="none"/>
        </w:rPr>
        <w:t>甲方（全称）：</w:t>
      </w:r>
    </w:p>
    <w:p w14:paraId="23DA8236">
      <w:pPr>
        <w:spacing w:line="360" w:lineRule="auto"/>
        <w:rPr>
          <w:rFonts w:ascii="宋体" w:hAnsi="宋体"/>
          <w:sz w:val="24"/>
          <w:highlight w:val="none"/>
        </w:rPr>
      </w:pPr>
      <w:r>
        <w:rPr>
          <w:rFonts w:hint="eastAsia" w:ascii="宋体" w:hAnsi="宋体"/>
          <w:sz w:val="24"/>
          <w:highlight w:val="none"/>
        </w:rPr>
        <w:t>乙方（全称）：</w:t>
      </w:r>
      <w:r>
        <w:rPr>
          <w:rFonts w:ascii="宋体" w:hAnsi="宋体"/>
          <w:sz w:val="24"/>
          <w:highlight w:val="none"/>
        </w:rPr>
        <w:t xml:space="preserve"> </w:t>
      </w:r>
    </w:p>
    <w:p w14:paraId="7E89D3F7">
      <w:pPr>
        <w:spacing w:line="360" w:lineRule="auto"/>
        <w:ind w:firstLine="480"/>
        <w:rPr>
          <w:rFonts w:ascii="宋体" w:hAnsi="宋体"/>
          <w:sz w:val="24"/>
          <w:highlight w:val="none"/>
        </w:rPr>
      </w:pPr>
      <w:r>
        <w:rPr>
          <w:rFonts w:hint="eastAsia" w:ascii="宋体" w:hAnsi="宋体"/>
          <w:sz w:val="24"/>
          <w:highlight w:val="none"/>
        </w:rPr>
        <w:t>依据《中华人民共和国民法典</w:t>
      </w:r>
      <w:r>
        <w:rPr>
          <w:rFonts w:hint="eastAsia" w:ascii="宋体" w:hAnsi="宋体"/>
          <w:sz w:val="24"/>
          <w:highlight w:val="none"/>
          <w:lang w:eastAsia="zh-CN"/>
        </w:rPr>
        <w:t>》《</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p>
    <w:p w14:paraId="2AF584B0">
      <w:pPr>
        <w:numPr>
          <w:ilvl w:val="0"/>
          <w:numId w:val="1"/>
        </w:numPr>
        <w:spacing w:line="360" w:lineRule="auto"/>
        <w:ind w:firstLine="482"/>
        <w:rPr>
          <w:rFonts w:ascii="宋体" w:hAnsi="宋体"/>
          <w:b/>
          <w:sz w:val="24"/>
          <w:highlight w:val="none"/>
        </w:rPr>
      </w:pPr>
      <w:r>
        <w:rPr>
          <w:rFonts w:hint="eastAsia" w:ascii="宋体" w:hAnsi="宋体"/>
          <w:b/>
          <w:sz w:val="24"/>
          <w:highlight w:val="none"/>
        </w:rPr>
        <w:t>项目信息</w:t>
      </w:r>
    </w:p>
    <w:p w14:paraId="118ED24F">
      <w:pPr>
        <w:numPr>
          <w:ilvl w:val="0"/>
          <w:numId w:val="2"/>
        </w:numPr>
        <w:spacing w:line="360" w:lineRule="auto"/>
        <w:ind w:firstLine="480"/>
        <w:rPr>
          <w:rFonts w:ascii="宋体" w:hAnsi="宋体"/>
          <w:sz w:val="24"/>
          <w:highlight w:val="none"/>
          <w:u w:val="single"/>
        </w:rPr>
      </w:pPr>
      <w:r>
        <w:rPr>
          <w:rFonts w:hint="eastAsia" w:ascii="宋体" w:hAnsi="宋体"/>
          <w:sz w:val="24"/>
          <w:highlight w:val="none"/>
        </w:rPr>
        <w:t>采购项目名称：</w:t>
      </w:r>
    </w:p>
    <w:p w14:paraId="3A0A2DD0">
      <w:pPr>
        <w:numPr>
          <w:ilvl w:val="255"/>
          <w:numId w:val="0"/>
        </w:numPr>
        <w:tabs>
          <w:tab w:val="left" w:pos="999"/>
        </w:tabs>
        <w:spacing w:line="360" w:lineRule="auto"/>
        <w:rPr>
          <w:rFonts w:ascii="宋体" w:hAnsi="宋体"/>
          <w:sz w:val="24"/>
          <w:highlight w:val="none"/>
        </w:rPr>
      </w:pPr>
      <w:r>
        <w:rPr>
          <w:rFonts w:hint="eastAsia" w:ascii="宋体" w:hAnsi="宋体"/>
          <w:sz w:val="24"/>
          <w:highlight w:val="none"/>
        </w:rPr>
        <w:t xml:space="preserve">         采购项目编号：</w:t>
      </w:r>
    </w:p>
    <w:p w14:paraId="674EB6FB">
      <w:pPr>
        <w:spacing w:line="360" w:lineRule="auto"/>
        <w:ind w:firstLine="480"/>
        <w:rPr>
          <w:rFonts w:ascii="宋体" w:hAnsi="宋体"/>
          <w:sz w:val="24"/>
          <w:highlight w:val="none"/>
        </w:rPr>
      </w:pPr>
      <w:r>
        <w:rPr>
          <w:rFonts w:hint="eastAsia" w:ascii="宋体" w:hAnsi="宋体"/>
          <w:sz w:val="24"/>
          <w:highlight w:val="none"/>
        </w:rPr>
        <w:t>（2）采购计划编号：</w:t>
      </w:r>
    </w:p>
    <w:p w14:paraId="5633757A">
      <w:pPr>
        <w:spacing w:line="360" w:lineRule="auto"/>
        <w:ind w:firstLine="480"/>
        <w:rPr>
          <w:rFonts w:ascii="宋体" w:hAnsi="宋体"/>
          <w:sz w:val="24"/>
          <w:highlight w:val="none"/>
        </w:rPr>
      </w:pPr>
      <w:r>
        <w:rPr>
          <w:rFonts w:hint="eastAsia" w:ascii="宋体" w:hAnsi="宋体"/>
          <w:sz w:val="24"/>
          <w:highlight w:val="none"/>
        </w:rPr>
        <w:t>（3）项目内容：</w:t>
      </w:r>
    </w:p>
    <w:p w14:paraId="0DF92509">
      <w:pPr>
        <w:spacing w:line="360" w:lineRule="auto"/>
        <w:ind w:firstLine="480"/>
        <w:rPr>
          <w:rFonts w:ascii="宋体" w:hAnsi="宋体"/>
          <w:sz w:val="24"/>
          <w:highlight w:val="none"/>
        </w:rPr>
      </w:pPr>
      <w:r>
        <w:rPr>
          <w:rFonts w:hint="eastAsia" w:ascii="宋体" w:hAnsi="宋体"/>
          <w:sz w:val="24"/>
          <w:highlight w:val="none"/>
        </w:rPr>
        <w:t>采购标的及数量（台/套</w:t>
      </w:r>
      <w:r>
        <w:rPr>
          <w:rFonts w:ascii="宋体" w:hAnsi="宋体"/>
          <w:sz w:val="24"/>
          <w:highlight w:val="none"/>
        </w:rPr>
        <w:t>/</w:t>
      </w:r>
      <w:r>
        <w:rPr>
          <w:rFonts w:hint="eastAsia" w:ascii="宋体" w:hAnsi="宋体"/>
          <w:sz w:val="24"/>
          <w:highlight w:val="none"/>
        </w:rPr>
        <w:t>个</w:t>
      </w:r>
      <w:r>
        <w:rPr>
          <w:rFonts w:ascii="宋体" w:hAnsi="宋体"/>
          <w:sz w:val="24"/>
          <w:highlight w:val="none"/>
        </w:rPr>
        <w:t>/</w:t>
      </w:r>
      <w:r>
        <w:rPr>
          <w:rFonts w:hint="eastAsia" w:ascii="宋体" w:hAnsi="宋体"/>
          <w:sz w:val="24"/>
          <w:highlight w:val="none"/>
        </w:rPr>
        <w:t>架</w:t>
      </w:r>
      <w:r>
        <w:rPr>
          <w:rFonts w:ascii="宋体" w:hAnsi="宋体"/>
          <w:sz w:val="24"/>
          <w:highlight w:val="none"/>
        </w:rPr>
        <w:t>/</w:t>
      </w:r>
      <w:r>
        <w:rPr>
          <w:rFonts w:hint="eastAsia" w:ascii="宋体" w:hAnsi="宋体"/>
          <w:sz w:val="24"/>
          <w:highlight w:val="none"/>
        </w:rPr>
        <w:t>组等）：</w:t>
      </w:r>
    </w:p>
    <w:p w14:paraId="1B296676">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品牌：规格型号：</w:t>
      </w:r>
    </w:p>
    <w:p w14:paraId="61145A70">
      <w:pPr>
        <w:spacing w:line="360" w:lineRule="auto"/>
        <w:ind w:firstLine="1080"/>
        <w:rPr>
          <w:rFonts w:ascii="宋体" w:hAnsi="宋体"/>
          <w:sz w:val="24"/>
          <w:highlight w:val="none"/>
          <w:u w:val="single"/>
        </w:rPr>
      </w:pPr>
      <w:r>
        <w:rPr>
          <w:rFonts w:hint="eastAsia" w:ascii="宋体" w:hAnsi="宋体"/>
          <w:sz w:val="24"/>
          <w:highlight w:val="none"/>
        </w:rPr>
        <w:t>采购标的的技术要求、商务要求具体见附件。</w:t>
      </w:r>
    </w:p>
    <w:p w14:paraId="27925FC9">
      <w:pPr>
        <w:numPr>
          <w:ilvl w:val="255"/>
          <w:numId w:val="0"/>
        </w:numPr>
        <w:spacing w:line="360" w:lineRule="auto"/>
        <w:ind w:firstLine="1080"/>
        <w:rPr>
          <w:rFonts w:ascii="宋体" w:hAnsi="宋体" w:cs="宋体"/>
          <w:sz w:val="24"/>
          <w:highlight w:val="none"/>
        </w:rPr>
      </w:pPr>
      <w:r>
        <w:rPr>
          <w:rFonts w:hint="eastAsia" w:ascii="宋体" w:hAnsi="宋体" w:cs="宋体"/>
          <w:sz w:val="24"/>
          <w:highlight w:val="none"/>
        </w:rPr>
        <w:t>①涉及信息类产品，请填写该产品关键部件的品牌、型号：</w:t>
      </w:r>
    </w:p>
    <w:p w14:paraId="5B328135">
      <w:pPr>
        <w:numPr>
          <w:ilvl w:val="255"/>
          <w:numId w:val="0"/>
        </w:numPr>
        <w:spacing w:line="360" w:lineRule="auto"/>
        <w:ind w:firstLine="480"/>
        <w:rPr>
          <w:rFonts w:ascii="宋体" w:hAnsi="宋体" w:cs="宋体"/>
          <w:sz w:val="24"/>
          <w:highlight w:val="none"/>
          <w:u w:val="single"/>
        </w:rPr>
      </w:pPr>
      <w:r>
        <w:rPr>
          <w:rFonts w:hint="eastAsia" w:ascii="宋体" w:hAnsi="宋体" w:cs="宋体"/>
          <w:sz w:val="24"/>
          <w:highlight w:val="none"/>
        </w:rPr>
        <w:t xml:space="preserve">     标的名称：</w:t>
      </w:r>
    </w:p>
    <w:p w14:paraId="45E49564">
      <w:pPr>
        <w:adjustRightInd w:val="0"/>
        <w:snapToGrid w:val="0"/>
        <w:spacing w:line="400" w:lineRule="exact"/>
        <w:ind w:firstLine="480" w:firstLineChars="200"/>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246414A4">
      <w:pPr>
        <w:pStyle w:val="239"/>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kern w:val="2"/>
          <w:sz w:val="21"/>
          <w:highlight w:val="none"/>
        </w:rPr>
        <w:t>关键部件</w:t>
      </w:r>
      <w:r>
        <w:rPr>
          <w:rFonts w:hint="eastAsia" w:ascii="宋体" w:hAnsi="宋体" w:eastAsia="宋体" w:cs="宋体"/>
          <w:sz w:val="21"/>
          <w:highlight w:val="none"/>
        </w:rPr>
        <w:t>：</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p>
    <w:p w14:paraId="26BE6264">
      <w:pPr>
        <w:pStyle w:val="239"/>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p>
    <w:p w14:paraId="7B2AC9BB">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p>
    <w:p w14:paraId="4B9732A3">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②涉及车辆采购，请填写是否属于新能源汽车：</w:t>
      </w:r>
    </w:p>
    <w:p w14:paraId="4A6BB128">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 数量： 金额：</w:t>
      </w:r>
    </w:p>
    <w:p w14:paraId="26EAD61D">
      <w:pPr>
        <w:widowControl/>
        <w:numPr>
          <w:ilvl w:val="255"/>
          <w:numId w:val="0"/>
        </w:numPr>
        <w:spacing w:line="360" w:lineRule="auto"/>
        <w:jc w:val="left"/>
        <w:rPr>
          <w:rFonts w:ascii="宋体" w:hAnsi="宋体" w:cs="宋体"/>
          <w:sz w:val="24"/>
          <w:highlight w:val="none"/>
        </w:rPr>
      </w:pPr>
      <w:r>
        <w:rPr>
          <w:rFonts w:ascii="Wingdings" w:hAnsi="Wingdings" w:eastAsia="Wingdings" w:cs="Wingdings"/>
          <w:sz w:val="24"/>
          <w:highlight w:val="none"/>
        </w:rPr>
        <w:sym w:font="Wingdings" w:char="00FE"/>
      </w:r>
      <w:r>
        <w:rPr>
          <w:rFonts w:hint="eastAsia" w:ascii="宋体" w:hAnsi="宋体" w:cs="宋体"/>
          <w:sz w:val="24"/>
          <w:highlight w:val="none"/>
        </w:rPr>
        <w:t>否</w:t>
      </w:r>
    </w:p>
    <w:p w14:paraId="3F1C3EE1">
      <w:pPr>
        <w:widowControl/>
        <w:numPr>
          <w:ilvl w:val="255"/>
          <w:numId w:val="0"/>
        </w:numPr>
        <w:spacing w:line="360" w:lineRule="auto"/>
        <w:jc w:val="left"/>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4</w:t>
      </w:r>
      <w:r>
        <w:rPr>
          <w:rFonts w:hint="eastAsia" w:ascii="宋体" w:hAnsi="宋体" w:cs="宋体"/>
          <w:sz w:val="24"/>
          <w:highlight w:val="none"/>
        </w:rPr>
        <w:t>）政府采购组织形式：</w:t>
      </w:r>
      <w:r>
        <w:rPr>
          <w:rFonts w:ascii="Wingdings" w:hAnsi="Wingdings" w:eastAsia="Wingdings" w:cs="Wingdings"/>
          <w:sz w:val="24"/>
          <w:highlight w:val="none"/>
        </w:rPr>
        <w:t></w:t>
      </w:r>
      <w:r>
        <w:rPr>
          <w:rFonts w:hint="eastAsia" w:ascii="宋体" w:hAnsi="宋体" w:cs="宋体"/>
          <w:sz w:val="24"/>
          <w:highlight w:val="none"/>
        </w:rPr>
        <w:t>政府集中采购</w:t>
      </w:r>
      <w:r>
        <w:rPr>
          <w:rFonts w:ascii="Wingdings" w:hAnsi="Wingdings" w:eastAsia="Wingdings" w:cs="Wingdings"/>
          <w:sz w:val="24"/>
          <w:highlight w:val="none"/>
        </w:rPr>
        <w:t></w:t>
      </w:r>
      <w:r>
        <w:rPr>
          <w:rFonts w:hint="eastAsia" w:ascii="宋体" w:hAnsi="宋体" w:cs="宋体"/>
          <w:sz w:val="24"/>
          <w:highlight w:val="none"/>
        </w:rPr>
        <w:t xml:space="preserve">部门集中采购  </w:t>
      </w:r>
      <w:r>
        <w:rPr>
          <w:rFonts w:ascii="Wingdings" w:hAnsi="Wingdings" w:eastAsia="Wingdings" w:cs="Wingdings"/>
          <w:sz w:val="24"/>
          <w:highlight w:val="none"/>
        </w:rPr>
        <w:sym w:font="Wingdings" w:char="00FE"/>
      </w:r>
      <w:r>
        <w:rPr>
          <w:rFonts w:hint="eastAsia" w:ascii="宋体" w:hAnsi="宋体" w:cs="宋体"/>
          <w:sz w:val="24"/>
          <w:highlight w:val="none"/>
        </w:rPr>
        <w:t>分散采购</w:t>
      </w:r>
    </w:p>
    <w:p w14:paraId="6EF95825">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5</w:t>
      </w:r>
      <w:r>
        <w:rPr>
          <w:rFonts w:hint="eastAsia" w:ascii="宋体" w:hAnsi="宋体" w:cs="宋体"/>
          <w:sz w:val="24"/>
          <w:highlight w:val="none"/>
        </w:rPr>
        <w:t>）政府采购方式：</w:t>
      </w:r>
      <w:r>
        <w:rPr>
          <w:rFonts w:ascii="Wingdings" w:hAnsi="Wingdings" w:eastAsia="Wingdings" w:cs="Wingdings"/>
          <w:sz w:val="24"/>
          <w:highlight w:val="none"/>
        </w:rPr>
        <w:sym w:font="Wingdings" w:char="00FE"/>
      </w:r>
      <w:r>
        <w:rPr>
          <w:rFonts w:hint="eastAsia" w:ascii="宋体" w:hAnsi="宋体" w:cs="宋体"/>
          <w:sz w:val="24"/>
          <w:highlight w:val="none"/>
        </w:rPr>
        <w:t>公开招标</w:t>
      </w:r>
      <w:r>
        <w:rPr>
          <w:rFonts w:ascii="Wingdings" w:hAnsi="Wingdings" w:eastAsia="Wingdings" w:cs="Wingdings"/>
          <w:sz w:val="24"/>
          <w:highlight w:val="none"/>
        </w:rPr>
        <w:t></w:t>
      </w:r>
      <w:r>
        <w:rPr>
          <w:rFonts w:hint="eastAsia" w:ascii="宋体" w:hAnsi="宋体" w:cs="宋体"/>
          <w:sz w:val="24"/>
          <w:highlight w:val="none"/>
        </w:rPr>
        <w:t>邀请招标</w:t>
      </w:r>
      <w:r>
        <w:rPr>
          <w:rFonts w:ascii="Wingdings" w:hAnsi="Wingdings" w:eastAsia="Wingdings" w:cs="Wingdings"/>
          <w:sz w:val="24"/>
          <w:highlight w:val="none"/>
        </w:rPr>
        <w:t></w:t>
      </w:r>
      <w:r>
        <w:rPr>
          <w:rFonts w:hint="eastAsia" w:ascii="宋体" w:hAnsi="宋体" w:cs="宋体"/>
          <w:sz w:val="24"/>
          <w:highlight w:val="none"/>
        </w:rPr>
        <w:t>竞争性谈判</w:t>
      </w:r>
      <w:r>
        <w:rPr>
          <w:rFonts w:ascii="Wingdings" w:hAnsi="Wingdings" w:eastAsia="Wingdings" w:cs="Wingdings"/>
          <w:sz w:val="24"/>
          <w:highlight w:val="none"/>
        </w:rPr>
        <w:t></w:t>
      </w:r>
      <w:r>
        <w:rPr>
          <w:rFonts w:hint="eastAsia" w:ascii="宋体" w:hAnsi="宋体" w:cs="宋体"/>
          <w:sz w:val="24"/>
          <w:highlight w:val="none"/>
        </w:rPr>
        <w:t>竞争性磋商</w:t>
      </w:r>
    </w:p>
    <w:p w14:paraId="6BE7949E">
      <w:pPr>
        <w:widowControl/>
        <w:numPr>
          <w:ilvl w:val="255"/>
          <w:numId w:val="0"/>
        </w:numPr>
        <w:spacing w:line="360" w:lineRule="auto"/>
        <w:ind w:firstLine="420"/>
        <w:jc w:val="left"/>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询价</w:t>
      </w:r>
      <w:r>
        <w:rPr>
          <w:rFonts w:ascii="Wingdings" w:hAnsi="Wingdings" w:eastAsia="Wingdings" w:cs="Wingdings"/>
          <w:sz w:val="24"/>
          <w:highlight w:val="none"/>
        </w:rPr>
        <w:t></w:t>
      </w:r>
      <w:r>
        <w:rPr>
          <w:rFonts w:hint="eastAsia" w:ascii="宋体" w:hAnsi="宋体" w:cs="宋体"/>
          <w:sz w:val="24"/>
          <w:highlight w:val="none"/>
        </w:rPr>
        <w:t>单一来源</w:t>
      </w:r>
      <w:r>
        <w:rPr>
          <w:rFonts w:ascii="Wingdings" w:hAnsi="Wingdings" w:eastAsia="Wingdings" w:cs="Wingdings"/>
          <w:sz w:val="24"/>
          <w:highlight w:val="none"/>
        </w:rPr>
        <w:t></w:t>
      </w:r>
      <w:r>
        <w:rPr>
          <w:rFonts w:hint="eastAsia" w:ascii="宋体" w:hAnsi="宋体" w:cs="宋体"/>
          <w:sz w:val="24"/>
          <w:highlight w:val="none"/>
        </w:rPr>
        <w:t>框架协议</w:t>
      </w:r>
      <w:r>
        <w:rPr>
          <w:rFonts w:ascii="Wingdings" w:hAnsi="Wingdings" w:eastAsia="Wingdings" w:cs="Wingdings"/>
          <w:sz w:val="24"/>
          <w:highlight w:val="none"/>
        </w:rPr>
        <w:t></w:t>
      </w:r>
      <w:r>
        <w:rPr>
          <w:rFonts w:hint="eastAsia" w:ascii="宋体" w:hAnsi="宋体" w:cs="宋体"/>
          <w:sz w:val="24"/>
          <w:highlight w:val="none"/>
        </w:rPr>
        <w:t>其他：</w:t>
      </w:r>
    </w:p>
    <w:p w14:paraId="27DA782B">
      <w:pPr>
        <w:widowControl/>
        <w:numPr>
          <w:ilvl w:val="255"/>
          <w:numId w:val="0"/>
        </w:numPr>
        <w:spacing w:line="360" w:lineRule="auto"/>
        <w:ind w:firstLine="420"/>
        <w:jc w:val="left"/>
        <w:rPr>
          <w:rFonts w:ascii="宋体" w:hAnsi="宋体" w:cs="宋体"/>
          <w:sz w:val="24"/>
          <w:highlight w:val="none"/>
        </w:rPr>
      </w:pPr>
      <w:r>
        <w:rPr>
          <w:rFonts w:hint="eastAsia" w:ascii="宋体" w:hAnsi="宋体" w:cs="宋体"/>
          <w:sz w:val="24"/>
          <w:highlight w:val="none"/>
        </w:rPr>
        <w:t>（注：在框架协议采购的第二阶段，可选择使用该合同文本）</w:t>
      </w:r>
    </w:p>
    <w:p w14:paraId="4AF326BA">
      <w:pPr>
        <w:widowControl/>
        <w:numPr>
          <w:ilvl w:val="255"/>
          <w:numId w:val="0"/>
        </w:numPr>
        <w:spacing w:line="360" w:lineRule="auto"/>
        <w:ind w:firstLine="240"/>
        <w:jc w:val="left"/>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6</w:t>
      </w:r>
      <w:r>
        <w:rPr>
          <w:rFonts w:hint="eastAsia" w:ascii="宋体" w:hAnsi="宋体" w:eastAsia="华文楷体" w:cs="华文楷体"/>
          <w:sz w:val="24"/>
          <w:highlight w:val="none"/>
        </w:rPr>
        <w:t>）</w:t>
      </w:r>
      <w:r>
        <w:rPr>
          <w:rFonts w:hint="eastAsia" w:ascii="宋体" w:hAnsi="宋体"/>
          <w:sz w:val="24"/>
          <w:highlight w:val="none"/>
        </w:rPr>
        <w:t>中标（成交）采购标的制造商是否为中小企业：</w:t>
      </w:r>
      <w:r>
        <w:rPr>
          <w:rFonts w:ascii="Wingdings" w:hAnsi="Wingdings" w:eastAsia="Wingdings" w:cs="Wingdings"/>
          <w:sz w:val="24"/>
          <w:highlight w:val="none"/>
        </w:rPr>
        <w:sym w:font="Wingdings" w:char="00A8"/>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p>
    <w:p w14:paraId="00D5C43C">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sym w:font="Wingdings" w:char="00FE"/>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3646097B">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0FA18D3E">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408C49F7">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04C962A">
      <w:pPr>
        <w:spacing w:line="360" w:lineRule="auto"/>
        <w:ind w:firstLine="480"/>
        <w:rPr>
          <w:rFonts w:ascii="宋体" w:hAnsi="宋体"/>
          <w:sz w:val="24"/>
          <w:highlight w:val="none"/>
        </w:rPr>
      </w:pPr>
      <w:r>
        <w:rPr>
          <w:rFonts w:hint="eastAsia" w:ascii="宋体" w:hAnsi="宋体"/>
          <w:sz w:val="24"/>
          <w:highlight w:val="none"/>
        </w:rPr>
        <w:t>（</w:t>
      </w:r>
      <w:r>
        <w:rPr>
          <w:rFonts w:ascii="宋体" w:hAnsi="宋体"/>
          <w:sz w:val="24"/>
          <w:highlight w:val="none"/>
        </w:rPr>
        <w:t>7</w:t>
      </w:r>
      <w:r>
        <w:rPr>
          <w:rFonts w:hint="eastAsia" w:ascii="宋体" w:hAnsi="宋体"/>
          <w:sz w:val="24"/>
          <w:highlight w:val="none"/>
        </w:rPr>
        <w:t>）合同是否分包：</w:t>
      </w:r>
      <w:r>
        <w:rPr>
          <w:rFonts w:ascii="Wingdings" w:hAnsi="Wingdings" w:eastAsia="Wingdings" w:cs="Wingdings"/>
          <w:iCs/>
          <w:sz w:val="24"/>
          <w:highlight w:val="none"/>
        </w:rPr>
        <w:t></w:t>
      </w:r>
      <w:r>
        <w:rPr>
          <w:rFonts w:hint="eastAsia" w:ascii="宋体" w:hAnsi="宋体"/>
          <w:iCs/>
          <w:sz w:val="24"/>
          <w:highlight w:val="none"/>
        </w:rPr>
        <w:t xml:space="preserve">是       </w:t>
      </w:r>
      <w:r>
        <w:rPr>
          <w:rFonts w:ascii="Wingdings" w:hAnsi="Wingdings" w:eastAsia="Wingdings" w:cs="Wingdings"/>
          <w:iCs/>
          <w:sz w:val="24"/>
          <w:highlight w:val="none"/>
        </w:rPr>
        <w:t></w:t>
      </w:r>
      <w:r>
        <w:rPr>
          <w:rFonts w:hint="eastAsia" w:ascii="宋体" w:hAnsi="宋体"/>
          <w:iCs/>
          <w:sz w:val="24"/>
          <w:highlight w:val="none"/>
        </w:rPr>
        <w:t>否</w:t>
      </w:r>
    </w:p>
    <w:p w14:paraId="65CC8C1C">
      <w:pPr>
        <w:spacing w:line="360" w:lineRule="auto"/>
        <w:ind w:firstLine="960"/>
        <w:rPr>
          <w:rFonts w:ascii="宋体" w:hAnsi="宋体"/>
          <w:sz w:val="24"/>
          <w:highlight w:val="none"/>
          <w:u w:val="single"/>
        </w:rPr>
      </w:pPr>
      <w:r>
        <w:rPr>
          <w:rFonts w:hint="eastAsia" w:ascii="宋体" w:hAnsi="宋体"/>
          <w:sz w:val="24"/>
          <w:highlight w:val="none"/>
        </w:rPr>
        <w:t>分包主要内容：</w:t>
      </w:r>
    </w:p>
    <w:p w14:paraId="61EC5E37">
      <w:pPr>
        <w:spacing w:line="360" w:lineRule="auto"/>
        <w:ind w:firstLine="960"/>
        <w:rPr>
          <w:rFonts w:ascii="宋体" w:hAnsi="宋体"/>
          <w:sz w:val="24"/>
          <w:highlight w:val="none"/>
        </w:rPr>
      </w:pPr>
      <w:r>
        <w:rPr>
          <w:rFonts w:hint="eastAsia" w:ascii="宋体" w:hAnsi="宋体"/>
          <w:sz w:val="24"/>
          <w:highlight w:val="none"/>
        </w:rPr>
        <w:t>分包供应商/制造商名称（如供应商和制造商不同，请分别填写）：</w:t>
      </w:r>
    </w:p>
    <w:p w14:paraId="7FD30F2B">
      <w:pPr>
        <w:spacing w:line="360" w:lineRule="auto"/>
        <w:ind w:firstLine="960"/>
        <w:rPr>
          <w:rFonts w:ascii="宋体" w:hAnsi="宋体"/>
          <w:sz w:val="24"/>
          <w:highlight w:val="none"/>
        </w:rPr>
      </w:pPr>
      <w:r>
        <w:rPr>
          <w:rFonts w:hint="eastAsia" w:ascii="宋体" w:hAnsi="宋体"/>
          <w:sz w:val="24"/>
          <w:highlight w:val="none"/>
        </w:rPr>
        <w:t>分包供应商/制造商类型（如果供应商和制造商不同，只填写制造商类型）：</w:t>
      </w:r>
    </w:p>
    <w:p w14:paraId="090B16F7">
      <w:pPr>
        <w:spacing w:line="360" w:lineRule="auto"/>
        <w:ind w:firstLine="960"/>
        <w:rPr>
          <w:rFonts w:ascii="宋体" w:hAnsi="宋体"/>
          <w:iCs/>
          <w:sz w:val="24"/>
          <w:highlight w:val="none"/>
        </w:rPr>
      </w:pPr>
      <w:r>
        <w:rPr>
          <w:rFonts w:ascii="Wingdings" w:hAnsi="Wingdings" w:eastAsia="Wingdings" w:cs="Wingdings"/>
          <w:iCs/>
          <w:sz w:val="24"/>
          <w:highlight w:val="none"/>
        </w:rPr>
        <w:t></w:t>
      </w:r>
      <w:r>
        <w:rPr>
          <w:rFonts w:hint="eastAsia" w:ascii="宋体" w:hAnsi="宋体"/>
          <w:iCs/>
          <w:sz w:val="24"/>
          <w:highlight w:val="none"/>
        </w:rPr>
        <w:t xml:space="preserve">大型企业  </w:t>
      </w:r>
      <w:r>
        <w:rPr>
          <w:rFonts w:ascii="Wingdings" w:hAnsi="Wingdings" w:eastAsia="Wingdings" w:cs="Wingdings"/>
          <w:iCs/>
          <w:sz w:val="24"/>
          <w:highlight w:val="none"/>
        </w:rPr>
        <w:t></w:t>
      </w:r>
      <w:r>
        <w:rPr>
          <w:rFonts w:hint="eastAsia" w:ascii="宋体" w:hAnsi="宋体"/>
          <w:iCs/>
          <w:sz w:val="24"/>
          <w:highlight w:val="none"/>
        </w:rPr>
        <w:t xml:space="preserve">中型企业  </w:t>
      </w:r>
      <w:r>
        <w:rPr>
          <w:rFonts w:ascii="Wingdings" w:hAnsi="Wingdings" w:eastAsia="Wingdings" w:cs="Wingdings"/>
          <w:iCs/>
          <w:sz w:val="24"/>
          <w:highlight w:val="none"/>
        </w:rPr>
        <w:t></w:t>
      </w:r>
      <w:r>
        <w:rPr>
          <w:rFonts w:hint="eastAsia" w:ascii="宋体" w:hAnsi="宋体"/>
          <w:iCs/>
          <w:sz w:val="24"/>
          <w:highlight w:val="none"/>
        </w:rPr>
        <w:t>小微型企业</w:t>
      </w:r>
    </w:p>
    <w:p w14:paraId="467DD514">
      <w:pPr>
        <w:spacing w:line="360" w:lineRule="auto"/>
        <w:ind w:firstLine="960"/>
        <w:rPr>
          <w:rFonts w:eastAsia="华文楷体"/>
          <w:sz w:val="24"/>
          <w:highlight w:val="none"/>
        </w:rPr>
      </w:pPr>
      <w:r>
        <w:rPr>
          <w:rFonts w:ascii="Wingdings" w:hAnsi="Wingdings" w:eastAsia="Wingdings" w:cs="Wingdings"/>
          <w:iCs/>
          <w:sz w:val="24"/>
          <w:highlight w:val="none"/>
        </w:rPr>
        <w:t></w:t>
      </w:r>
      <w:r>
        <w:rPr>
          <w:rFonts w:hint="eastAsia" w:ascii="宋体" w:hAnsi="宋体"/>
          <w:iCs/>
          <w:sz w:val="24"/>
          <w:highlight w:val="none"/>
        </w:rPr>
        <w:t>残疾人福利性单位</w:t>
      </w:r>
      <w:r>
        <w:rPr>
          <w:rFonts w:ascii="Wingdings" w:hAnsi="Wingdings" w:eastAsia="Wingdings" w:cs="Wingdings"/>
          <w:iCs/>
          <w:sz w:val="24"/>
          <w:highlight w:val="none"/>
        </w:rPr>
        <w:t></w:t>
      </w:r>
      <w:r>
        <w:rPr>
          <w:rFonts w:hint="eastAsia" w:ascii="宋体" w:hAnsi="宋体"/>
          <w:iCs/>
          <w:sz w:val="24"/>
          <w:highlight w:val="none"/>
        </w:rPr>
        <w:t>监狱企业</w:t>
      </w:r>
      <w:r>
        <w:rPr>
          <w:rFonts w:ascii="Wingdings" w:hAnsi="Wingdings" w:eastAsia="Wingdings" w:cs="Wingdings"/>
          <w:iCs/>
          <w:sz w:val="24"/>
          <w:highlight w:val="none"/>
        </w:rPr>
        <w:t></w:t>
      </w:r>
      <w:r>
        <w:rPr>
          <w:rFonts w:hint="eastAsia" w:ascii="宋体" w:hAnsi="宋体"/>
          <w:iCs/>
          <w:sz w:val="24"/>
          <w:highlight w:val="none"/>
        </w:rPr>
        <w:t>其他</w:t>
      </w:r>
    </w:p>
    <w:p w14:paraId="3A9F7147">
      <w:pPr>
        <w:numPr>
          <w:ilvl w:val="255"/>
          <w:numId w:val="0"/>
        </w:numPr>
        <w:spacing w:line="360" w:lineRule="auto"/>
        <w:ind w:firstLine="480"/>
        <w:rPr>
          <w:rFonts w:ascii="宋体" w:hAnsi="宋体" w:cs="宋体"/>
          <w:iCs/>
          <w:sz w:val="24"/>
          <w:highlight w:val="none"/>
        </w:rPr>
      </w:pPr>
      <w:r>
        <w:rPr>
          <w:rFonts w:hint="eastAsia" w:ascii="宋体" w:hAnsi="宋体" w:cs="宋体"/>
          <w:sz w:val="24"/>
          <w:highlight w:val="none"/>
        </w:rPr>
        <w:t>（</w:t>
      </w:r>
      <w:r>
        <w:rPr>
          <w:rFonts w:ascii="宋体" w:hAnsi="宋体" w:cs="宋体"/>
          <w:sz w:val="24"/>
          <w:highlight w:val="none"/>
        </w:rPr>
        <w:t>8</w:t>
      </w:r>
      <w:r>
        <w:rPr>
          <w:rFonts w:hint="eastAsia" w:ascii="宋体" w:hAnsi="宋体" w:cs="宋体"/>
          <w:sz w:val="24"/>
          <w:highlight w:val="none"/>
        </w:rPr>
        <w:t>）中标（成交）供应商是否为外商投资企业：</w:t>
      </w:r>
      <w:r>
        <w:rPr>
          <w:rFonts w:ascii="Wingdings" w:hAnsi="Wingdings" w:eastAsia="Wingdings" w:cs="Wingdings"/>
          <w:iCs/>
          <w:sz w:val="24"/>
          <w:highlight w:val="none"/>
        </w:rPr>
        <w:t></w:t>
      </w:r>
      <w:r>
        <w:rPr>
          <w:rFonts w:hint="eastAsia" w:ascii="宋体" w:hAnsi="宋体" w:cs="宋体"/>
          <w:iCs/>
          <w:sz w:val="24"/>
          <w:highlight w:val="none"/>
        </w:rPr>
        <w:t xml:space="preserve">是       </w:t>
      </w:r>
      <w:r>
        <w:rPr>
          <w:rFonts w:ascii="Wingdings" w:hAnsi="Wingdings" w:eastAsia="Wingdings" w:cs="Wingdings"/>
          <w:iCs/>
          <w:sz w:val="24"/>
          <w:highlight w:val="none"/>
        </w:rPr>
        <w:t></w:t>
      </w:r>
      <w:r>
        <w:rPr>
          <w:rFonts w:hint="eastAsia" w:ascii="宋体" w:hAnsi="宋体" w:cs="宋体"/>
          <w:iCs/>
          <w:sz w:val="24"/>
          <w:highlight w:val="none"/>
        </w:rPr>
        <w:t>否</w:t>
      </w:r>
    </w:p>
    <w:p w14:paraId="14D6E5CD">
      <w:pPr>
        <w:widowControl/>
        <w:tabs>
          <w:tab w:val="left" w:pos="1340"/>
        </w:tabs>
        <w:spacing w:line="360" w:lineRule="auto"/>
        <w:ind w:firstLine="480"/>
        <w:jc w:val="left"/>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w:t>
      </w:r>
      <w:r>
        <w:rPr>
          <w:rFonts w:hint="eastAsia" w:ascii="宋体" w:hAnsi="宋体" w:cs="宋体"/>
          <w:iCs/>
          <w:sz w:val="24"/>
          <w:highlight w:val="none"/>
        </w:rPr>
        <w:t>部分由外国投资者投资</w:t>
      </w:r>
    </w:p>
    <w:p w14:paraId="0DB072C9">
      <w:pPr>
        <w:numPr>
          <w:ilvl w:val="255"/>
          <w:numId w:val="0"/>
        </w:numPr>
        <w:spacing w:line="360" w:lineRule="auto"/>
        <w:ind w:firstLine="480"/>
        <w:rPr>
          <w:rFonts w:ascii="宋体" w:hAnsi="宋体" w:cs="宋体"/>
          <w:sz w:val="24"/>
          <w:highlight w:val="none"/>
        </w:rPr>
      </w:pPr>
      <w:r>
        <w:rPr>
          <w:rFonts w:hint="eastAsia" w:ascii="宋体" w:hAnsi="宋体" w:cs="宋体"/>
          <w:sz w:val="24"/>
          <w:highlight w:val="none"/>
        </w:rPr>
        <w:t>（</w:t>
      </w:r>
      <w:r>
        <w:rPr>
          <w:rFonts w:ascii="宋体" w:hAnsi="宋体" w:cs="宋体"/>
          <w:sz w:val="24"/>
          <w:highlight w:val="none"/>
        </w:rPr>
        <w:t>9</w:t>
      </w:r>
      <w:r>
        <w:rPr>
          <w:rFonts w:hint="eastAsia" w:ascii="宋体" w:hAnsi="宋体" w:cs="宋体"/>
          <w:sz w:val="24"/>
          <w:highlight w:val="none"/>
        </w:rPr>
        <w:t>）是否涉及进口产品：</w:t>
      </w:r>
    </w:p>
    <w:p w14:paraId="1600FC89">
      <w:pPr>
        <w:numPr>
          <w:ilvl w:val="255"/>
          <w:numId w:val="0"/>
        </w:numPr>
        <w:spacing w:line="360" w:lineRule="auto"/>
        <w:ind w:firstLine="960"/>
        <w:rPr>
          <w:rFonts w:ascii="宋体" w:hAnsi="宋体" w:cs="宋体"/>
          <w:sz w:val="24"/>
          <w:highlight w:val="none"/>
          <w:u w:val="single"/>
        </w:rPr>
      </w:pPr>
      <w:r>
        <w:rPr>
          <w:rFonts w:ascii="Wingdings" w:hAnsi="Wingdings" w:eastAsia="Wingdings" w:cs="Wingdings"/>
          <w:sz w:val="24"/>
          <w:highlight w:val="none"/>
        </w:rPr>
        <w:t></w:t>
      </w:r>
      <w:r>
        <w:rPr>
          <w:rFonts w:hint="eastAsia" w:ascii="宋体" w:hAnsi="宋体" w:cs="宋体"/>
          <w:sz w:val="24"/>
          <w:highlight w:val="none"/>
        </w:rPr>
        <w:t>是，《政府采购品目分类目录》底级品目名称：金额：</w:t>
      </w:r>
    </w:p>
    <w:p w14:paraId="4E6993B2">
      <w:pPr>
        <w:numPr>
          <w:ilvl w:val="255"/>
          <w:numId w:val="0"/>
        </w:numPr>
        <w:spacing w:line="360" w:lineRule="auto"/>
        <w:ind w:firstLine="960"/>
        <w:rPr>
          <w:rFonts w:ascii="宋体" w:hAnsi="宋体"/>
          <w:sz w:val="24"/>
          <w:highlight w:val="none"/>
        </w:rPr>
      </w:pPr>
      <w:r>
        <w:rPr>
          <w:rFonts w:hint="eastAsia" w:ascii="宋体" w:hAnsi="宋体" w:cs="宋体"/>
          <w:sz w:val="24"/>
          <w:highlight w:val="none"/>
        </w:rPr>
        <w:t xml:space="preserve">        国别：品牌： 规格型号：</w:t>
      </w:r>
    </w:p>
    <w:p w14:paraId="3CEC5FFE">
      <w:p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4A1CC7CC">
      <w:pPr>
        <w:numPr>
          <w:ilvl w:val="255"/>
          <w:numId w:val="0"/>
        </w:numPr>
        <w:tabs>
          <w:tab w:val="left" w:pos="740"/>
        </w:tabs>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0</w:t>
      </w:r>
      <w:r>
        <w:rPr>
          <w:rFonts w:hint="eastAsia" w:ascii="宋体" w:hAnsi="宋体"/>
          <w:sz w:val="24"/>
          <w:highlight w:val="none"/>
        </w:rPr>
        <w:t>）是否涉及节能产品：</w:t>
      </w:r>
    </w:p>
    <w:p w14:paraId="600F2D93">
      <w:pPr>
        <w:numPr>
          <w:ilvl w:val="255"/>
          <w:numId w:val="0"/>
        </w:numPr>
        <w:tabs>
          <w:tab w:val="left" w:pos="740"/>
        </w:tabs>
        <w:spacing w:line="360" w:lineRule="auto"/>
        <w:ind w:firstLine="960"/>
        <w:rPr>
          <w:rFonts w:ascii="宋体" w:hAnsi="宋体"/>
          <w:iCs/>
          <w:sz w:val="24"/>
          <w:highlight w:val="none"/>
        </w:rPr>
      </w:pPr>
      <w:r>
        <w:rPr>
          <w:rFonts w:ascii="Wingdings" w:hAnsi="Wingdings" w:eastAsia="Wingdings" w:cs="Wingdings"/>
          <w:sz w:val="24"/>
          <w:highlight w:val="none"/>
        </w:rPr>
        <w:t></w:t>
      </w:r>
      <w:r>
        <w:rPr>
          <w:rFonts w:hint="eastAsia" w:ascii="宋体" w:hAnsi="宋体"/>
          <w:sz w:val="24"/>
          <w:highlight w:val="none"/>
        </w:rPr>
        <w:t>是，《节能产品政府采购品目清单》的底级品目名称：</w:t>
      </w:r>
    </w:p>
    <w:p w14:paraId="77CAB911">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542FEBA8">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4C6C4080">
      <w:pPr>
        <w:numPr>
          <w:ilvl w:val="255"/>
          <w:numId w:val="0"/>
        </w:numPr>
        <w:tabs>
          <w:tab w:val="left" w:pos="740"/>
        </w:tabs>
        <w:spacing w:line="360" w:lineRule="auto"/>
        <w:ind w:firstLine="960"/>
        <w:rPr>
          <w:rFonts w:ascii="宋体" w:hAnsi="宋体"/>
          <w:sz w:val="24"/>
          <w:highlight w:val="none"/>
        </w:rPr>
      </w:pPr>
      <w:r>
        <w:rPr>
          <w:rFonts w:hint="eastAsia" w:ascii="宋体" w:hAnsi="宋体"/>
          <w:sz w:val="24"/>
          <w:highlight w:val="none"/>
        </w:rPr>
        <w:t>是否涉及环境标志产品：</w:t>
      </w:r>
    </w:p>
    <w:p w14:paraId="132EA56F">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是，《环境标志产品政府采购品目清单》的底级品目名称：</w:t>
      </w:r>
    </w:p>
    <w:p w14:paraId="2F04BDF5">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70423B2B">
      <w:pPr>
        <w:numPr>
          <w:ilvl w:val="255"/>
          <w:numId w:val="0"/>
        </w:numPr>
        <w:tabs>
          <w:tab w:val="left" w:pos="740"/>
        </w:tabs>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074A4426">
      <w:pPr>
        <w:widowControl/>
        <w:numPr>
          <w:ilvl w:val="255"/>
          <w:numId w:val="0"/>
        </w:numPr>
        <w:spacing w:line="360" w:lineRule="auto"/>
        <w:ind w:firstLine="840"/>
        <w:jc w:val="left"/>
        <w:rPr>
          <w:rFonts w:ascii="宋体" w:hAnsi="宋体"/>
          <w:sz w:val="24"/>
          <w:highlight w:val="none"/>
        </w:rPr>
      </w:pPr>
      <w:r>
        <w:rPr>
          <w:rFonts w:hint="eastAsia" w:ascii="宋体" w:hAnsi="宋体"/>
          <w:sz w:val="24"/>
          <w:highlight w:val="none"/>
        </w:rPr>
        <w:t>是否涉及绿色产品：</w:t>
      </w:r>
    </w:p>
    <w:p w14:paraId="0DFB6E4E">
      <w:pPr>
        <w:widowControl/>
        <w:spacing w:line="360" w:lineRule="auto"/>
        <w:ind w:firstLine="900"/>
        <w:jc w:val="left"/>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是，绿色产品政府采购相关政策确定的底级品目名称：</w:t>
      </w:r>
    </w:p>
    <w:p w14:paraId="1ABCC35B">
      <w:pPr>
        <w:numPr>
          <w:ilvl w:val="255"/>
          <w:numId w:val="0"/>
        </w:numPr>
        <w:tabs>
          <w:tab w:val="left" w:pos="740"/>
        </w:tabs>
        <w:spacing w:line="360" w:lineRule="auto"/>
        <w:ind w:firstLine="84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强制采购</w:t>
      </w:r>
      <w:r>
        <w:rPr>
          <w:rFonts w:ascii="Wingdings" w:hAnsi="Wingdings" w:eastAsia="Wingdings" w:cs="Wingdings"/>
          <w:sz w:val="24"/>
          <w:highlight w:val="none"/>
        </w:rPr>
        <w:t></w:t>
      </w:r>
      <w:r>
        <w:rPr>
          <w:rFonts w:hint="eastAsia" w:ascii="宋体" w:hAnsi="宋体"/>
          <w:sz w:val="24"/>
          <w:highlight w:val="none"/>
        </w:rPr>
        <w:t>优先采购</w:t>
      </w:r>
    </w:p>
    <w:p w14:paraId="5A1DF0FC">
      <w:pPr>
        <w:widowControl/>
        <w:spacing w:line="360" w:lineRule="auto"/>
        <w:ind w:firstLine="900"/>
        <w:jc w:val="left"/>
        <w:rPr>
          <w:rFonts w:ascii="宋体" w:hAnsi="宋体" w:eastAsia="华文楷体" w:cs="华文楷体"/>
          <w:sz w:val="24"/>
          <w:highlight w:val="none"/>
        </w:rPr>
      </w:pPr>
      <w:r>
        <w:rPr>
          <w:rFonts w:ascii="Wingdings" w:hAnsi="Wingdings" w:eastAsia="Wingdings" w:cs="Wingdings"/>
          <w:sz w:val="24"/>
          <w:highlight w:val="none"/>
        </w:rPr>
        <w:t></w:t>
      </w:r>
      <w:r>
        <w:rPr>
          <w:rFonts w:hint="eastAsia" w:ascii="宋体" w:hAnsi="宋体"/>
          <w:sz w:val="24"/>
          <w:highlight w:val="none"/>
        </w:rPr>
        <w:t>否</w:t>
      </w:r>
    </w:p>
    <w:p w14:paraId="07566E85">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1</w:t>
      </w:r>
      <w:r>
        <w:rPr>
          <w:rFonts w:hint="eastAsia" w:ascii="宋体" w:hAnsi="宋体"/>
          <w:sz w:val="24"/>
          <w:highlight w:val="none"/>
        </w:rPr>
        <w:t>）涉及商品包装和快递包装的，是否参考《商品包装政府采购需求标准（试行）</w:t>
      </w:r>
      <w:r>
        <w:rPr>
          <w:rFonts w:hint="eastAsia" w:ascii="宋体" w:hAnsi="宋体"/>
          <w:sz w:val="24"/>
          <w:highlight w:val="none"/>
          <w:lang w:eastAsia="zh-CN"/>
        </w:rPr>
        <w:t>》《</w:t>
      </w:r>
      <w:r>
        <w:rPr>
          <w:rFonts w:hint="eastAsia" w:ascii="宋体" w:hAnsi="宋体"/>
          <w:sz w:val="24"/>
          <w:highlight w:val="none"/>
        </w:rPr>
        <w:t>快递包装政府采购需求标准（试行）》明确产品及相关快递服务的具体包装要求：</w:t>
      </w:r>
    </w:p>
    <w:p w14:paraId="4D368F2A">
      <w:pPr>
        <w:numPr>
          <w:ilvl w:val="255"/>
          <w:numId w:val="0"/>
        </w:numPr>
        <w:spacing w:line="360" w:lineRule="auto"/>
        <w:ind w:firstLine="960"/>
        <w:rPr>
          <w:rFonts w:ascii="宋体" w:hAnsi="宋体"/>
          <w:sz w:val="24"/>
          <w:highlight w:val="none"/>
        </w:rPr>
      </w:pPr>
      <w:r>
        <w:rPr>
          <w:rFonts w:ascii="Wingdings" w:hAnsi="Wingdings" w:eastAsia="Wingdings" w:cs="Wingdings"/>
          <w:sz w:val="24"/>
          <w:highlight w:val="none"/>
        </w:rPr>
        <w:t></w:t>
      </w:r>
      <w:r>
        <w:rPr>
          <w:rFonts w:hint="eastAsia" w:ascii="宋体" w:hAnsi="宋体"/>
          <w:sz w:val="24"/>
          <w:highlight w:val="none"/>
        </w:rPr>
        <w:t xml:space="preserve">是       </w:t>
      </w:r>
      <w:r>
        <w:rPr>
          <w:rFonts w:ascii="Wingdings" w:hAnsi="Wingdings" w:eastAsia="Wingdings" w:cs="Wingdings"/>
          <w:sz w:val="24"/>
          <w:highlight w:val="none"/>
        </w:rPr>
        <w:t></w:t>
      </w:r>
      <w:r>
        <w:rPr>
          <w:rFonts w:hint="eastAsia" w:ascii="宋体" w:hAnsi="宋体"/>
          <w:sz w:val="24"/>
          <w:highlight w:val="none"/>
        </w:rPr>
        <w:t>否</w:t>
      </w:r>
      <w:r>
        <w:rPr>
          <w:rFonts w:ascii="Wingdings" w:hAnsi="Wingdings" w:eastAsia="Wingdings" w:cs="Wingdings"/>
          <w:sz w:val="24"/>
          <w:highlight w:val="none"/>
        </w:rPr>
        <w:t></w:t>
      </w:r>
      <w:r>
        <w:rPr>
          <w:rFonts w:hint="eastAsia" w:ascii="宋体" w:hAnsi="宋体"/>
          <w:sz w:val="24"/>
          <w:highlight w:val="none"/>
        </w:rPr>
        <w:t>不涉及</w:t>
      </w:r>
    </w:p>
    <w:p w14:paraId="1D8F05A5">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合同金额</w:t>
      </w:r>
    </w:p>
    <w:p w14:paraId="25FB4BB0">
      <w:pPr>
        <w:spacing w:line="360" w:lineRule="auto"/>
        <w:ind w:firstLine="480"/>
        <w:rPr>
          <w:rFonts w:ascii="宋体" w:hAnsi="宋体"/>
          <w:sz w:val="24"/>
          <w:highlight w:val="none"/>
        </w:rPr>
      </w:pPr>
      <w:r>
        <w:rPr>
          <w:rFonts w:hint="eastAsia" w:ascii="宋体" w:hAnsi="宋体"/>
          <w:sz w:val="24"/>
          <w:highlight w:val="none"/>
        </w:rPr>
        <w:t>（1）合同金额小写：</w:t>
      </w:r>
    </w:p>
    <w:p w14:paraId="1227B0D1">
      <w:pPr>
        <w:spacing w:line="360" w:lineRule="auto"/>
        <w:ind w:firstLine="600"/>
        <w:rPr>
          <w:rFonts w:ascii="宋体" w:hAnsi="宋体"/>
          <w:sz w:val="24"/>
          <w:highlight w:val="none"/>
          <w:u w:val="single"/>
        </w:rPr>
      </w:pPr>
      <w:r>
        <w:rPr>
          <w:rFonts w:hint="eastAsia" w:ascii="宋体" w:hAnsi="宋体"/>
          <w:sz w:val="24"/>
          <w:highlight w:val="none"/>
        </w:rPr>
        <w:t>大写：</w:t>
      </w:r>
    </w:p>
    <w:p w14:paraId="2956E68F">
      <w:pPr>
        <w:spacing w:line="360" w:lineRule="auto"/>
        <w:ind w:firstLine="480"/>
        <w:rPr>
          <w:rFonts w:ascii="宋体" w:hAnsi="宋体"/>
          <w:sz w:val="24"/>
          <w:highlight w:val="none"/>
        </w:rPr>
      </w:pPr>
      <w:r>
        <w:rPr>
          <w:rFonts w:hint="eastAsia" w:ascii="宋体" w:hAnsi="宋体"/>
          <w:sz w:val="24"/>
          <w:highlight w:val="none"/>
        </w:rPr>
        <w:t>分包金额（如有）小写：</w:t>
      </w:r>
    </w:p>
    <w:p w14:paraId="6F7D5CAC">
      <w:pPr>
        <w:spacing w:line="360" w:lineRule="auto"/>
        <w:ind w:firstLine="480"/>
        <w:rPr>
          <w:rFonts w:ascii="宋体" w:hAnsi="宋体"/>
          <w:sz w:val="24"/>
          <w:highlight w:val="none"/>
          <w:u w:val="single"/>
        </w:rPr>
      </w:pPr>
      <w:r>
        <w:rPr>
          <w:rFonts w:hint="eastAsia" w:ascii="宋体" w:hAnsi="宋体"/>
          <w:sz w:val="24"/>
          <w:highlight w:val="none"/>
        </w:rPr>
        <w:t>大写：</w:t>
      </w:r>
    </w:p>
    <w:p w14:paraId="74185403">
      <w:pPr>
        <w:keepNext w:val="0"/>
        <w:keepLines w:val="0"/>
        <w:pageBreakBefore w:val="0"/>
        <w:widowControl w:val="0"/>
        <w:spacing w:line="480" w:lineRule="exact"/>
        <w:ind w:firstLine="480"/>
        <w:jc w:val="left"/>
        <w:rPr>
          <w:rFonts w:hint="eastAsia" w:ascii="宋体" w:hAnsi="宋体" w:cs="宋体" w:eastAsiaTheme="minorEastAsia"/>
          <w:color w:val="auto"/>
          <w:sz w:val="24"/>
          <w:szCs w:val="24"/>
          <w:lang w:val="zh-CN" w:eastAsia="zh-CN" w:bidi="ar-SA"/>
        </w:rPr>
      </w:pPr>
      <w:r>
        <w:rPr>
          <w:rFonts w:hint="eastAsia" w:ascii="宋体" w:hAnsi="宋体"/>
          <w:sz w:val="24"/>
          <w:highlight w:val="none"/>
        </w:rPr>
        <w:t xml:space="preserve"> （2）付款方式：</w:t>
      </w:r>
      <w:r>
        <w:rPr>
          <w:rFonts w:hint="eastAsia" w:ascii="宋体" w:hAnsi="宋体"/>
          <w:sz w:val="24"/>
          <w:highlight w:val="none"/>
          <w:lang w:eastAsia="zh-CN"/>
        </w:rPr>
        <w:t>分期付款。</w:t>
      </w:r>
    </w:p>
    <w:p w14:paraId="7FEE6B08">
      <w:pPr>
        <w:numPr>
          <w:ilvl w:val="0"/>
          <w:numId w:val="1"/>
        </w:numPr>
        <w:spacing w:line="360" w:lineRule="auto"/>
        <w:ind w:firstLine="482"/>
        <w:rPr>
          <w:rFonts w:ascii="宋体" w:hAnsi="宋体"/>
          <w:b/>
          <w:sz w:val="24"/>
          <w:highlight w:val="none"/>
          <w:u w:val="single"/>
        </w:rPr>
      </w:pPr>
      <w:r>
        <w:rPr>
          <w:rFonts w:hint="eastAsia" w:ascii="宋体" w:hAnsi="宋体"/>
          <w:b/>
          <w:sz w:val="24"/>
          <w:highlight w:val="none"/>
        </w:rPr>
        <w:t>合同履行</w:t>
      </w:r>
    </w:p>
    <w:p w14:paraId="6C81EE3A">
      <w:pPr>
        <w:spacing w:line="360" w:lineRule="auto"/>
        <w:ind w:firstLine="480"/>
        <w:rPr>
          <w:rFonts w:ascii="宋体" w:hAnsi="宋体" w:cs="宋体"/>
          <w:sz w:val="24"/>
          <w:highlight w:val="none"/>
        </w:rPr>
      </w:pPr>
      <w:r>
        <w:rPr>
          <w:rFonts w:hint="eastAsia" w:ascii="宋体" w:hAnsi="宋体" w:cs="宋体"/>
          <w:sz w:val="24"/>
          <w:highlight w:val="none"/>
        </w:rPr>
        <w:t>（1）起始日期：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日，完成日期：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4485A647">
      <w:pPr>
        <w:spacing w:line="360" w:lineRule="auto"/>
        <w:ind w:firstLine="480"/>
        <w:rPr>
          <w:rFonts w:ascii="宋体" w:hAnsi="宋体" w:cs="宋体"/>
          <w:sz w:val="24"/>
          <w:highlight w:val="none"/>
          <w:u w:val="single"/>
        </w:rPr>
      </w:pPr>
      <w:r>
        <w:rPr>
          <w:rFonts w:hint="eastAsia" w:ascii="宋体" w:hAnsi="宋体" w:cs="宋体"/>
          <w:sz w:val="24"/>
          <w:highlight w:val="none"/>
        </w:rPr>
        <w:t>（2）履约地点</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540B2F6B">
      <w:pPr>
        <w:spacing w:line="360" w:lineRule="auto"/>
        <w:ind w:firstLine="480"/>
        <w:rPr>
          <w:rFonts w:ascii="宋体" w:hAnsi="宋体" w:cs="宋体"/>
          <w:sz w:val="24"/>
          <w:highlight w:val="none"/>
        </w:rPr>
      </w:pPr>
      <w:r>
        <w:rPr>
          <w:rFonts w:hint="eastAsia" w:ascii="宋体" w:hAnsi="宋体" w:cs="宋体"/>
          <w:bCs/>
          <w:sz w:val="24"/>
          <w:highlight w:val="none"/>
        </w:rPr>
        <w:t>（3）</w:t>
      </w:r>
      <w:r>
        <w:rPr>
          <w:rFonts w:hint="eastAsia" w:ascii="宋体" w:hAnsi="宋体" w:cs="宋体"/>
          <w:sz w:val="24"/>
          <w:highlight w:val="none"/>
        </w:rPr>
        <w:t>履约担保：履约担保：是否收取履约保证金：</w:t>
      </w:r>
      <w:r>
        <w:rPr>
          <w:rFonts w:hint="eastAsia" w:ascii="宋体" w:hAnsi="宋体" w:cs="宋体"/>
          <w:sz w:val="24"/>
          <w:highlight w:val="none"/>
        </w:rPr>
        <w:sym w:font="Wingdings" w:char="00A8"/>
      </w:r>
      <w:r>
        <w:rPr>
          <w:rFonts w:hint="eastAsia" w:ascii="宋体" w:hAnsi="宋体" w:cs="宋体"/>
          <w:sz w:val="24"/>
          <w:highlight w:val="none"/>
        </w:rPr>
        <w:t xml:space="preserve">是    </w:t>
      </w:r>
      <w:r>
        <w:rPr>
          <w:rFonts w:hint="eastAsia" w:ascii="宋体" w:hAnsi="宋体" w:cs="宋体"/>
          <w:sz w:val="24"/>
          <w:highlight w:val="none"/>
        </w:rPr>
        <w:sym w:font="Wingdings" w:char="00A8"/>
      </w:r>
      <w:r>
        <w:rPr>
          <w:rFonts w:hint="eastAsia" w:ascii="宋体" w:hAnsi="宋体" w:cs="宋体"/>
          <w:sz w:val="24"/>
          <w:highlight w:val="none"/>
        </w:rPr>
        <w:t>否</w:t>
      </w:r>
    </w:p>
    <w:p w14:paraId="4571D9F6">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1FC1B75D">
      <w:pPr>
        <w:spacing w:line="360" w:lineRule="auto"/>
        <w:ind w:firstLine="480"/>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sz w:val="24"/>
          <w:highlight w:val="none"/>
        </w:rPr>
        <w:t xml:space="preserve">                            </w:t>
      </w:r>
    </w:p>
    <w:p w14:paraId="2A624E17">
      <w:pPr>
        <w:spacing w:line="360" w:lineRule="auto"/>
        <w:ind w:firstLine="480"/>
        <w:rPr>
          <w:rFonts w:ascii="宋体" w:hAnsi="宋体" w:cs="宋体"/>
          <w:bCs/>
          <w:sz w:val="24"/>
          <w:highlight w:val="none"/>
          <w:u w:val="single"/>
        </w:rPr>
      </w:pPr>
      <w:r>
        <w:rPr>
          <w:rFonts w:hint="eastAsia" w:ascii="宋体" w:hAnsi="宋体" w:cs="宋体"/>
          <w:sz w:val="24"/>
          <w:highlight w:val="none"/>
        </w:rPr>
        <w:t xml:space="preserve">     履约担保期限： </w:t>
      </w:r>
      <w:r>
        <w:rPr>
          <w:rFonts w:hint="eastAsia" w:ascii="宋体" w:hAnsi="宋体" w:cs="宋体"/>
          <w:bCs/>
          <w:sz w:val="24"/>
          <w:highlight w:val="none"/>
          <w:u w:val="single"/>
        </w:rPr>
        <w:t xml:space="preserve">                                    </w:t>
      </w:r>
    </w:p>
    <w:p w14:paraId="36E5700D">
      <w:pPr>
        <w:numPr>
          <w:ilvl w:val="0"/>
          <w:numId w:val="3"/>
        </w:num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确需收取履约保证金的，履约保证金的缴纳形式：</w:t>
      </w:r>
    </w:p>
    <w:p w14:paraId="0A37E05E">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C226899">
      <w:pPr>
        <w:spacing w:line="360" w:lineRule="auto"/>
        <w:ind w:firstLine="480"/>
        <w:rPr>
          <w:rFonts w:ascii="宋体" w:hAnsi="宋体" w:cs="宋体"/>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p>
    <w:p w14:paraId="309BE34B">
      <w:pPr>
        <w:spacing w:line="360" w:lineRule="auto"/>
        <w:ind w:firstLine="480"/>
        <w:rPr>
          <w:rFonts w:ascii="宋体" w:hAnsi="宋体" w:cs="宋体"/>
          <w:bCs/>
          <w:sz w:val="24"/>
          <w:highlight w:val="none"/>
        </w:rPr>
      </w:pPr>
      <w:r>
        <w:rPr>
          <w:rFonts w:hint="eastAsia" w:ascii="宋体" w:hAnsi="宋体" w:cs="宋体"/>
          <w:bCs/>
          <w:sz w:val="24"/>
          <w:highlight w:val="none"/>
        </w:rPr>
        <w:t>（5）分期履行要求：</w:t>
      </w:r>
    </w:p>
    <w:p w14:paraId="0B0DB5E4">
      <w:pPr>
        <w:spacing w:line="360" w:lineRule="auto"/>
        <w:ind w:firstLine="480"/>
        <w:rPr>
          <w:rFonts w:ascii="宋体" w:hAnsi="宋体" w:cs="宋体"/>
          <w:sz w:val="24"/>
          <w:highlight w:val="none"/>
          <w:u w:val="single"/>
        </w:rPr>
      </w:pPr>
      <w:r>
        <w:rPr>
          <w:rFonts w:hint="eastAsia" w:ascii="宋体" w:hAnsi="宋体" w:cs="宋体"/>
          <w:bCs/>
          <w:sz w:val="24"/>
          <w:highlight w:val="none"/>
        </w:rPr>
        <w:t>（6）风险处置措施和替代方案：</w:t>
      </w:r>
    </w:p>
    <w:p w14:paraId="219770AA">
      <w:pPr>
        <w:numPr>
          <w:ilvl w:val="0"/>
          <w:numId w:val="1"/>
        </w:numPr>
        <w:spacing w:line="360" w:lineRule="auto"/>
        <w:ind w:firstLine="482"/>
        <w:rPr>
          <w:rFonts w:ascii="宋体" w:hAnsi="宋体"/>
          <w:b/>
          <w:sz w:val="24"/>
          <w:highlight w:val="none"/>
        </w:rPr>
      </w:pPr>
      <w:r>
        <w:rPr>
          <w:rFonts w:hint="eastAsia" w:ascii="宋体" w:hAnsi="宋体"/>
          <w:b/>
          <w:sz w:val="24"/>
          <w:highlight w:val="none"/>
        </w:rPr>
        <w:t>合同验收</w:t>
      </w:r>
    </w:p>
    <w:p w14:paraId="5B23A847">
      <w:pPr>
        <w:numPr>
          <w:ilvl w:val="0"/>
          <w:numId w:val="4"/>
        </w:numPr>
        <w:spacing w:line="360" w:lineRule="auto"/>
        <w:ind w:firstLine="480"/>
        <w:rPr>
          <w:rFonts w:ascii="宋体" w:hAnsi="宋体"/>
          <w:bCs/>
          <w:sz w:val="24"/>
          <w:highlight w:val="none"/>
        </w:rPr>
      </w:pPr>
      <w:r>
        <w:rPr>
          <w:rFonts w:hint="eastAsia" w:ascii="宋体" w:hAnsi="宋体"/>
          <w:bCs/>
          <w:sz w:val="24"/>
          <w:highlight w:val="none"/>
        </w:rPr>
        <w:t>验收组织方式：</w:t>
      </w:r>
      <w:r>
        <w:rPr>
          <w:rFonts w:ascii="Wingdings" w:hAnsi="Wingdings" w:eastAsia="Wingdings" w:cs="Wingdings"/>
          <w:sz w:val="24"/>
          <w:highlight w:val="none"/>
        </w:rPr>
        <w:t></w:t>
      </w:r>
      <w:r>
        <w:rPr>
          <w:rFonts w:hint="eastAsia" w:ascii="宋体" w:hAnsi="宋体"/>
          <w:bCs/>
          <w:sz w:val="24"/>
          <w:highlight w:val="none"/>
        </w:rPr>
        <w:t xml:space="preserve">自行组织 </w:t>
      </w:r>
      <w:r>
        <w:rPr>
          <w:rFonts w:ascii="Wingdings" w:hAnsi="Wingdings" w:eastAsia="Wingdings" w:cs="Wingdings"/>
          <w:sz w:val="24"/>
          <w:highlight w:val="none"/>
        </w:rPr>
        <w:t></w:t>
      </w:r>
      <w:r>
        <w:rPr>
          <w:rFonts w:hint="eastAsia" w:ascii="宋体" w:hAnsi="宋体"/>
          <w:bCs/>
          <w:sz w:val="24"/>
          <w:highlight w:val="none"/>
        </w:rPr>
        <w:t>委托第三方组织</w:t>
      </w:r>
    </w:p>
    <w:p w14:paraId="1FEC0952">
      <w:pPr>
        <w:spacing w:line="360" w:lineRule="auto"/>
        <w:ind w:firstLine="960" w:firstLineChars="400"/>
        <w:rPr>
          <w:rFonts w:ascii="宋体" w:hAnsi="宋体" w:cs="宋体"/>
          <w:sz w:val="24"/>
          <w:highlight w:val="none"/>
        </w:rPr>
      </w:pPr>
      <w:r>
        <w:rPr>
          <w:rFonts w:hint="eastAsia" w:ascii="宋体" w:hAnsi="宋体"/>
          <w:bCs/>
          <w:sz w:val="24"/>
          <w:highlight w:val="none"/>
        </w:rPr>
        <w:t>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p>
    <w:p w14:paraId="1C183F0D">
      <w:pPr>
        <w:spacing w:line="360" w:lineRule="auto"/>
        <w:ind w:firstLine="960" w:firstLineChars="400"/>
        <w:rPr>
          <w:rFonts w:ascii="宋体" w:hAnsi="宋体"/>
          <w:bCs/>
          <w:sz w:val="24"/>
          <w:highlight w:val="none"/>
        </w:rPr>
      </w:pPr>
      <w:r>
        <w:rPr>
          <w:rFonts w:hint="eastAsia" w:ascii="宋体" w:hAnsi="宋体"/>
          <w:bCs/>
          <w:sz w:val="24"/>
          <w:highlight w:val="none"/>
        </w:rPr>
        <w:t>是否邀请本项目的其他供应商参加验收：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76E227C3">
      <w:pPr>
        <w:spacing w:line="360" w:lineRule="auto"/>
        <w:ind w:firstLine="960"/>
        <w:rPr>
          <w:rFonts w:ascii="宋体" w:hAnsi="宋体"/>
          <w:bCs/>
          <w:sz w:val="24"/>
          <w:highlight w:val="none"/>
        </w:rPr>
      </w:pPr>
      <w:r>
        <w:rPr>
          <w:rFonts w:hint="eastAsia" w:ascii="宋体" w:hAnsi="宋体"/>
          <w:bCs/>
          <w:sz w:val="24"/>
          <w:highlight w:val="none"/>
        </w:rPr>
        <w:t>是否邀请专家参加验收：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015FC6D8">
      <w:pPr>
        <w:spacing w:line="360" w:lineRule="auto"/>
        <w:ind w:firstLine="960"/>
        <w:rPr>
          <w:rFonts w:ascii="宋体" w:hAnsi="宋体"/>
          <w:bCs/>
          <w:sz w:val="24"/>
          <w:highlight w:val="none"/>
        </w:rPr>
      </w:pPr>
      <w:r>
        <w:rPr>
          <w:rFonts w:hint="eastAsia" w:ascii="宋体" w:hAnsi="宋体"/>
          <w:bCs/>
          <w:sz w:val="24"/>
          <w:highlight w:val="none"/>
        </w:rPr>
        <w:t>是否邀请服务对象参加验收：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53C7C3E5">
      <w:pPr>
        <w:spacing w:line="360" w:lineRule="auto"/>
        <w:ind w:firstLine="960"/>
        <w:rPr>
          <w:rFonts w:ascii="宋体" w:hAnsi="宋体"/>
          <w:bCs/>
          <w:sz w:val="24"/>
          <w:highlight w:val="none"/>
        </w:rPr>
      </w:pPr>
      <w:r>
        <w:rPr>
          <w:rFonts w:hint="eastAsia" w:ascii="宋体" w:hAnsi="宋体"/>
          <w:bCs/>
          <w:sz w:val="24"/>
          <w:highlight w:val="none"/>
        </w:rPr>
        <w:t>是否邀请第三方检测机构参加验收：</w:t>
      </w:r>
      <w:r>
        <w:rPr>
          <w:rFonts w:ascii="Wingdings" w:hAnsi="Wingdings" w:eastAsia="Wingdings" w:cs="Wingdings"/>
          <w:sz w:val="24"/>
          <w:highlight w:val="none"/>
        </w:rPr>
        <w:t></w:t>
      </w:r>
      <w:r>
        <w:rPr>
          <w:rFonts w:hint="eastAsia" w:ascii="宋体" w:hAnsi="宋体"/>
          <w:bCs/>
          <w:sz w:val="24"/>
          <w:highlight w:val="none"/>
        </w:rPr>
        <w:t xml:space="preserve">是  </w:t>
      </w:r>
      <w:r>
        <w:rPr>
          <w:rFonts w:ascii="Wingdings" w:hAnsi="Wingdings" w:eastAsia="Wingdings" w:cs="Wingdings"/>
          <w:sz w:val="24"/>
          <w:highlight w:val="none"/>
        </w:rPr>
        <w:t></w:t>
      </w:r>
      <w:r>
        <w:rPr>
          <w:rFonts w:hint="eastAsia" w:ascii="宋体" w:hAnsi="宋体"/>
          <w:bCs/>
          <w:sz w:val="24"/>
          <w:highlight w:val="none"/>
        </w:rPr>
        <w:t>否</w:t>
      </w:r>
    </w:p>
    <w:p w14:paraId="49BC2238">
      <w:pPr>
        <w:spacing w:line="360" w:lineRule="auto"/>
        <w:ind w:firstLine="960"/>
        <w:rPr>
          <w:rFonts w:ascii="宋体" w:hAnsi="宋体"/>
          <w:bCs/>
          <w:sz w:val="24"/>
          <w:highlight w:val="none"/>
        </w:rPr>
      </w:pPr>
      <w:r>
        <w:rPr>
          <w:rFonts w:hint="eastAsia" w:ascii="宋体" w:hAnsi="宋体"/>
          <w:bCs/>
          <w:sz w:val="24"/>
          <w:highlight w:val="none"/>
        </w:rPr>
        <w:t>是否进行抽查检测：</w:t>
      </w:r>
      <w:r>
        <w:rPr>
          <w:rFonts w:ascii="Wingdings" w:hAnsi="Wingdings" w:eastAsia="Wingdings" w:cs="Wingdings"/>
          <w:sz w:val="24"/>
          <w:highlight w:val="none"/>
        </w:rPr>
        <w:t></w:t>
      </w:r>
      <w:r>
        <w:rPr>
          <w:rFonts w:hint="eastAsia" w:ascii="宋体" w:hAnsi="宋体"/>
          <w:bCs/>
          <w:sz w:val="24"/>
          <w:highlight w:val="none"/>
        </w:rPr>
        <w:t>是，抽查比例：</w:t>
      </w:r>
      <w:r>
        <w:rPr>
          <w:rFonts w:ascii="Wingdings" w:hAnsi="Wingdings" w:eastAsia="Wingdings" w:cs="Wingdings"/>
          <w:sz w:val="24"/>
          <w:highlight w:val="none"/>
        </w:rPr>
        <w:t></w:t>
      </w:r>
      <w:r>
        <w:rPr>
          <w:rFonts w:hint="eastAsia" w:ascii="宋体" w:hAnsi="宋体"/>
          <w:bCs/>
          <w:sz w:val="24"/>
          <w:highlight w:val="none"/>
        </w:rPr>
        <w:t>否</w:t>
      </w:r>
    </w:p>
    <w:p w14:paraId="07AC2CE2">
      <w:pPr>
        <w:spacing w:line="360" w:lineRule="auto"/>
        <w:ind w:firstLine="960"/>
        <w:rPr>
          <w:rFonts w:ascii="宋体" w:hAnsi="宋体"/>
          <w:bCs/>
          <w:sz w:val="24"/>
          <w:highlight w:val="none"/>
          <w:u w:val="single"/>
        </w:rPr>
      </w:pPr>
      <w:r>
        <w:rPr>
          <w:rFonts w:hint="eastAsia" w:ascii="宋体" w:hAnsi="宋体"/>
          <w:bCs/>
          <w:sz w:val="24"/>
          <w:highlight w:val="none"/>
        </w:rPr>
        <w:t>是否存在破坏性检测：</w:t>
      </w:r>
      <w:r>
        <w:rPr>
          <w:rFonts w:ascii="Wingdings" w:hAnsi="Wingdings" w:eastAsia="Wingdings" w:cs="Wingdings"/>
          <w:sz w:val="24"/>
          <w:highlight w:val="none"/>
        </w:rPr>
        <w:t></w:t>
      </w:r>
      <w:r>
        <w:rPr>
          <w:rFonts w:hint="eastAsia" w:ascii="宋体" w:hAnsi="宋体"/>
          <w:bCs/>
          <w:sz w:val="24"/>
          <w:highlight w:val="none"/>
        </w:rPr>
        <w:t>是，</w:t>
      </w:r>
      <w:r>
        <w:rPr>
          <w:rFonts w:hint="eastAsia" w:ascii="宋体" w:hAnsi="宋体"/>
          <w:bCs/>
          <w:sz w:val="24"/>
          <w:highlight w:val="none"/>
          <w:u w:val="single"/>
        </w:rPr>
        <w:t>（应明确对被破坏的检测产品的处理方式）</w:t>
      </w:r>
    </w:p>
    <w:p w14:paraId="30B32DE9">
      <w:pPr>
        <w:spacing w:line="360" w:lineRule="auto"/>
        <w:ind w:firstLine="960"/>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否</w:t>
      </w:r>
    </w:p>
    <w:p w14:paraId="4F30622C">
      <w:pPr>
        <w:spacing w:line="360" w:lineRule="auto"/>
        <w:ind w:firstLine="960"/>
        <w:rPr>
          <w:rFonts w:ascii="宋体" w:hAnsi="宋体"/>
          <w:bCs/>
          <w:sz w:val="24"/>
          <w:highlight w:val="none"/>
          <w:u w:val="single"/>
        </w:rPr>
      </w:pPr>
      <w:r>
        <w:rPr>
          <w:rFonts w:hint="eastAsia" w:ascii="宋体" w:hAnsi="宋体"/>
          <w:bCs/>
          <w:sz w:val="24"/>
          <w:highlight w:val="none"/>
        </w:rPr>
        <w:t>验收组织的其他事项：</w:t>
      </w:r>
    </w:p>
    <w:p w14:paraId="33D0DAEA">
      <w:pPr>
        <w:spacing w:line="360" w:lineRule="auto"/>
        <w:ind w:firstLine="480"/>
        <w:rPr>
          <w:rFonts w:ascii="宋体" w:hAnsi="宋体"/>
          <w:bCs/>
          <w:sz w:val="24"/>
          <w:highlight w:val="none"/>
          <w:u w:val="single"/>
        </w:rPr>
      </w:pPr>
      <w:r>
        <w:rPr>
          <w:rFonts w:hint="eastAsia" w:ascii="宋体" w:hAnsi="宋体"/>
          <w:bCs/>
          <w:sz w:val="24"/>
          <w:highlight w:val="none"/>
        </w:rPr>
        <w:t>（2）履约验收时间：</w:t>
      </w:r>
      <w:r>
        <w:rPr>
          <w:rFonts w:hint="eastAsia" w:ascii="宋体" w:hAnsi="宋体"/>
          <w:bCs/>
          <w:sz w:val="24"/>
          <w:highlight w:val="none"/>
          <w:u w:val="single"/>
        </w:rPr>
        <w:t>（计划于何时验收/供应商提出验收申请之日起   日内组织验收）</w:t>
      </w:r>
    </w:p>
    <w:p w14:paraId="3B528D12">
      <w:pPr>
        <w:spacing w:line="360" w:lineRule="auto"/>
        <w:ind w:firstLine="480"/>
        <w:rPr>
          <w:rFonts w:ascii="宋体" w:hAnsi="宋体"/>
          <w:bCs/>
          <w:sz w:val="24"/>
          <w:highlight w:val="none"/>
        </w:rPr>
      </w:pPr>
      <w:r>
        <w:rPr>
          <w:rFonts w:hint="eastAsia" w:ascii="宋体" w:hAnsi="宋体"/>
          <w:bCs/>
          <w:sz w:val="24"/>
          <w:highlight w:val="none"/>
        </w:rPr>
        <w:t>（3）履约验收方式：</w:t>
      </w:r>
      <w:r>
        <w:rPr>
          <w:rFonts w:ascii="Wingdings" w:hAnsi="Wingdings" w:eastAsia="Wingdings" w:cs="Wingdings"/>
          <w:sz w:val="24"/>
          <w:highlight w:val="none"/>
        </w:rPr>
        <w:t></w:t>
      </w:r>
      <w:r>
        <w:rPr>
          <w:rFonts w:hint="eastAsia" w:ascii="宋体" w:hAnsi="宋体"/>
          <w:bCs/>
          <w:sz w:val="24"/>
          <w:highlight w:val="none"/>
        </w:rPr>
        <w:t xml:space="preserve">一次性验收         </w:t>
      </w:r>
    </w:p>
    <w:p w14:paraId="54A34AA3">
      <w:pPr>
        <w:spacing w:line="360" w:lineRule="auto"/>
        <w:rPr>
          <w:rFonts w:ascii="宋体" w:hAnsi="宋体"/>
          <w:bCs/>
          <w:sz w:val="24"/>
          <w:highlight w:val="none"/>
        </w:rPr>
      </w:pPr>
      <w:r>
        <w:rPr>
          <w:rFonts w:ascii="Wingdings" w:hAnsi="Wingdings" w:eastAsia="Wingdings" w:cs="Wingdings"/>
          <w:sz w:val="24"/>
          <w:highlight w:val="none"/>
        </w:rPr>
        <w:t></w:t>
      </w:r>
      <w:r>
        <w:rPr>
          <w:rFonts w:hint="eastAsia" w:ascii="宋体" w:hAnsi="宋体"/>
          <w:bCs/>
          <w:sz w:val="24"/>
          <w:highlight w:val="none"/>
        </w:rPr>
        <w:t>分期/分项验收：</w:t>
      </w:r>
      <w:r>
        <w:rPr>
          <w:rFonts w:hint="eastAsia" w:ascii="宋体" w:hAnsi="宋体"/>
          <w:bCs/>
          <w:sz w:val="24"/>
          <w:highlight w:val="none"/>
          <w:u w:val="single"/>
        </w:rPr>
        <w:t>（应明确分期</w:t>
      </w:r>
      <w:r>
        <w:rPr>
          <w:rFonts w:ascii="宋体" w:hAnsi="宋体"/>
          <w:bCs/>
          <w:sz w:val="24"/>
          <w:highlight w:val="none"/>
          <w:u w:val="single"/>
        </w:rPr>
        <w:t>/</w:t>
      </w:r>
      <w:r>
        <w:rPr>
          <w:rFonts w:hint="eastAsia" w:ascii="宋体" w:hAnsi="宋体"/>
          <w:bCs/>
          <w:sz w:val="24"/>
          <w:highlight w:val="none"/>
          <w:u w:val="single"/>
        </w:rPr>
        <w:t>分项验收的工作安排）</w:t>
      </w:r>
    </w:p>
    <w:p w14:paraId="407DABF1">
      <w:pPr>
        <w:spacing w:line="360" w:lineRule="auto"/>
        <w:ind w:firstLine="480"/>
        <w:rPr>
          <w:rFonts w:ascii="宋体" w:hAnsi="宋体"/>
          <w:bCs/>
          <w:sz w:val="24"/>
          <w:highlight w:val="none"/>
        </w:rPr>
      </w:pPr>
      <w:r>
        <w:rPr>
          <w:rFonts w:hint="eastAsia" w:ascii="宋体" w:hAnsi="宋体"/>
          <w:bCs/>
          <w:sz w:val="24"/>
          <w:highlight w:val="none"/>
        </w:rPr>
        <w:t>（4）履约验收程序：</w:t>
      </w:r>
    </w:p>
    <w:p w14:paraId="314C8204">
      <w:pPr>
        <w:spacing w:line="360" w:lineRule="auto"/>
        <w:ind w:firstLine="480"/>
        <w:rPr>
          <w:rFonts w:ascii="宋体" w:hAnsi="宋体"/>
          <w:bCs/>
          <w:sz w:val="24"/>
          <w:highlight w:val="none"/>
          <w:u w:val="single"/>
        </w:rPr>
      </w:pPr>
      <w:r>
        <w:rPr>
          <w:rFonts w:hint="eastAsia" w:ascii="宋体" w:hAnsi="宋体"/>
          <w:bCs/>
          <w:sz w:val="24"/>
          <w:highlight w:val="none"/>
        </w:rPr>
        <w:t>（5）履约验收的内容：</w:t>
      </w:r>
      <w:r>
        <w:rPr>
          <w:rFonts w:hint="eastAsia" w:ascii="宋体" w:hAnsi="宋体"/>
          <w:bCs/>
          <w:sz w:val="24"/>
          <w:highlight w:val="none"/>
          <w:u w:val="single"/>
        </w:rPr>
        <w:t>（应当包括每一项技术和商务要求的履约情况，特别是落实政府采购扶持中小企业，支持绿色发展和乡村振兴等政策情况）</w:t>
      </w:r>
    </w:p>
    <w:p w14:paraId="2101C2AC">
      <w:pPr>
        <w:spacing w:line="360" w:lineRule="auto"/>
        <w:ind w:firstLine="480"/>
        <w:rPr>
          <w:rFonts w:ascii="宋体" w:hAnsi="宋体"/>
          <w:bCs/>
          <w:sz w:val="24"/>
          <w:highlight w:val="none"/>
          <w:u w:val="single"/>
        </w:rPr>
      </w:pPr>
      <w:r>
        <w:rPr>
          <w:rFonts w:hint="eastAsia" w:ascii="宋体" w:hAnsi="宋体"/>
          <w:bCs/>
          <w:sz w:val="24"/>
          <w:highlight w:val="none"/>
        </w:rPr>
        <w:t>（6）履约验收标准：</w:t>
      </w:r>
    </w:p>
    <w:p w14:paraId="2F0DE255">
      <w:pPr>
        <w:widowControl/>
        <w:spacing w:line="360" w:lineRule="auto"/>
        <w:ind w:firstLine="480"/>
        <w:jc w:val="left"/>
        <w:rPr>
          <w:rFonts w:ascii="宋体" w:hAnsi="宋体" w:cs="宋体"/>
          <w:sz w:val="24"/>
          <w:highlight w:val="none"/>
        </w:rPr>
      </w:pPr>
      <w:r>
        <w:rPr>
          <w:rFonts w:hint="eastAsia" w:ascii="宋体" w:hAnsi="宋体" w:cs="宋体"/>
          <w:bCs/>
          <w:sz w:val="24"/>
          <w:highlight w:val="none"/>
        </w:rPr>
        <w:t>（7）是否以采购活动中供应商提供的样品作为参考：</w:t>
      </w:r>
      <w:r>
        <w:rPr>
          <w:rFonts w:ascii="Wingdings" w:hAnsi="Wingdings" w:eastAsia="Wingdings" w:cs="Wingdings"/>
          <w:sz w:val="24"/>
          <w:highlight w:val="none"/>
        </w:rPr>
        <w:t></w:t>
      </w:r>
      <w:r>
        <w:rPr>
          <w:rFonts w:hint="eastAsia" w:ascii="宋体" w:hAnsi="宋体" w:cs="宋体"/>
          <w:bCs/>
          <w:sz w:val="24"/>
          <w:highlight w:val="none"/>
        </w:rPr>
        <w:t xml:space="preserve">是  </w:t>
      </w:r>
      <w:r>
        <w:rPr>
          <w:rFonts w:ascii="Wingdings" w:hAnsi="Wingdings" w:eastAsia="Wingdings" w:cs="Wingdings"/>
          <w:sz w:val="24"/>
          <w:highlight w:val="none"/>
        </w:rPr>
        <w:t></w:t>
      </w:r>
      <w:r>
        <w:rPr>
          <w:rFonts w:hint="eastAsia" w:ascii="宋体" w:hAnsi="宋体" w:cs="宋体"/>
          <w:bCs/>
          <w:sz w:val="24"/>
          <w:highlight w:val="none"/>
        </w:rPr>
        <w:t>否</w:t>
      </w:r>
    </w:p>
    <w:p w14:paraId="2D0801C2">
      <w:pPr>
        <w:spacing w:line="360" w:lineRule="auto"/>
        <w:ind w:firstLine="480"/>
        <w:rPr>
          <w:rFonts w:ascii="宋体" w:hAnsi="宋体" w:cs="宋体"/>
          <w:bCs/>
          <w:sz w:val="24"/>
          <w:highlight w:val="none"/>
          <w:u w:val="single"/>
        </w:rPr>
      </w:pPr>
      <w:r>
        <w:rPr>
          <w:rFonts w:hint="eastAsia" w:ascii="宋体" w:hAnsi="宋体" w:cs="宋体"/>
          <w:bCs/>
          <w:sz w:val="24"/>
          <w:highlight w:val="none"/>
        </w:rPr>
        <w:t>（8）履约验收其他事项：</w:t>
      </w:r>
      <w:r>
        <w:rPr>
          <w:rFonts w:hint="eastAsia" w:ascii="宋体" w:hAnsi="宋体" w:cs="宋体"/>
          <w:bCs/>
          <w:sz w:val="24"/>
          <w:highlight w:val="none"/>
          <w:u w:val="single"/>
        </w:rPr>
        <w:t>（产权过户登记等）</w:t>
      </w:r>
    </w:p>
    <w:p w14:paraId="1A5E313B">
      <w:pPr>
        <w:numPr>
          <w:ilvl w:val="0"/>
          <w:numId w:val="1"/>
        </w:numPr>
        <w:spacing w:line="360" w:lineRule="auto"/>
        <w:ind w:firstLine="482"/>
        <w:rPr>
          <w:rFonts w:ascii="宋体" w:hAnsi="宋体"/>
          <w:b/>
          <w:sz w:val="24"/>
          <w:highlight w:val="none"/>
        </w:rPr>
      </w:pPr>
      <w:r>
        <w:rPr>
          <w:rFonts w:hint="eastAsia" w:ascii="宋体" w:hAnsi="宋体"/>
          <w:b/>
          <w:sz w:val="24"/>
          <w:highlight w:val="none"/>
        </w:rPr>
        <w:t>组成合同的文件</w:t>
      </w:r>
    </w:p>
    <w:p w14:paraId="0E29E6ED">
      <w:pPr>
        <w:spacing w:line="360" w:lineRule="auto"/>
        <w:ind w:firstLine="480"/>
        <w:rPr>
          <w:rFonts w:ascii="宋体" w:hAnsi="宋体"/>
          <w:color w:val="auto"/>
          <w:sz w:val="24"/>
          <w:highlight w:val="none"/>
        </w:rPr>
      </w:pPr>
      <w:r>
        <w:rPr>
          <w:rFonts w:hint="eastAsia" w:ascii="宋体" w:hAnsi="宋体"/>
          <w:color w:val="auto"/>
          <w:sz w:val="24"/>
          <w:highlight w:val="none"/>
        </w:rPr>
        <w:t>本协议书与下列文件一起构成合同文件，如下述文件之间有任何抵触、矛盾或歧义，应按以下顺序解释：</w:t>
      </w:r>
    </w:p>
    <w:p w14:paraId="1198F429">
      <w:pPr>
        <w:spacing w:line="360" w:lineRule="auto"/>
        <w:rPr>
          <w:rFonts w:hint="eastAsia" w:ascii="宋体" w:hAnsi="宋体"/>
          <w:color w:val="auto"/>
          <w:sz w:val="24"/>
          <w:highlight w:val="none"/>
        </w:rPr>
      </w:pPr>
      <w:r>
        <w:rPr>
          <w:rFonts w:hint="eastAsia" w:ascii="宋体" w:hAnsi="宋体"/>
          <w:color w:val="auto"/>
          <w:sz w:val="24"/>
          <w:highlight w:val="none"/>
        </w:rPr>
        <w:t>（1）政府采购合同协议书及其变更、补充协议</w:t>
      </w:r>
    </w:p>
    <w:p w14:paraId="64FD848A">
      <w:pPr>
        <w:spacing w:line="360" w:lineRule="auto"/>
        <w:rPr>
          <w:rFonts w:hint="eastAsia" w:ascii="宋体" w:hAnsi="宋体"/>
          <w:color w:val="auto"/>
          <w:sz w:val="24"/>
          <w:highlight w:val="none"/>
        </w:rPr>
      </w:pPr>
      <w:r>
        <w:rPr>
          <w:rFonts w:hint="eastAsia" w:ascii="宋体" w:hAnsi="宋体"/>
          <w:color w:val="auto"/>
          <w:sz w:val="24"/>
          <w:highlight w:val="none"/>
        </w:rPr>
        <w:t>（2）政府采购合同专用条款</w:t>
      </w:r>
    </w:p>
    <w:p w14:paraId="114D2529">
      <w:pPr>
        <w:spacing w:line="360" w:lineRule="auto"/>
        <w:rPr>
          <w:rFonts w:hint="eastAsia" w:ascii="宋体" w:hAnsi="宋体"/>
          <w:color w:val="auto"/>
          <w:sz w:val="24"/>
          <w:highlight w:val="none"/>
        </w:rPr>
      </w:pPr>
      <w:r>
        <w:rPr>
          <w:rFonts w:hint="eastAsia" w:ascii="宋体" w:hAnsi="宋体"/>
          <w:color w:val="auto"/>
          <w:sz w:val="24"/>
          <w:highlight w:val="none"/>
        </w:rPr>
        <w:t>（3）政府采购合同通用条款</w:t>
      </w:r>
    </w:p>
    <w:p w14:paraId="2355E685">
      <w:pPr>
        <w:spacing w:line="360" w:lineRule="auto"/>
        <w:rPr>
          <w:rFonts w:hint="eastAsia" w:ascii="宋体" w:hAnsi="宋体"/>
          <w:color w:val="auto"/>
          <w:sz w:val="24"/>
          <w:highlight w:val="none"/>
        </w:rPr>
      </w:pPr>
      <w:r>
        <w:rPr>
          <w:rFonts w:hint="eastAsia" w:ascii="宋体" w:hAnsi="宋体"/>
          <w:color w:val="auto"/>
          <w:sz w:val="24"/>
          <w:highlight w:val="none"/>
        </w:rPr>
        <w:t>（4）中标（成交）通知书</w:t>
      </w:r>
    </w:p>
    <w:p w14:paraId="7D75EA2E">
      <w:pPr>
        <w:spacing w:line="360" w:lineRule="auto"/>
        <w:rPr>
          <w:rFonts w:hint="eastAsia" w:ascii="宋体" w:hAnsi="宋体"/>
          <w:color w:val="auto"/>
          <w:sz w:val="24"/>
          <w:highlight w:val="none"/>
        </w:rPr>
      </w:pPr>
      <w:r>
        <w:rPr>
          <w:rFonts w:hint="eastAsia" w:ascii="宋体" w:hAnsi="宋体"/>
          <w:color w:val="auto"/>
          <w:sz w:val="24"/>
          <w:highlight w:val="none"/>
        </w:rPr>
        <w:t>（5）投标（响应）文件</w:t>
      </w:r>
    </w:p>
    <w:p w14:paraId="0F53048D">
      <w:pPr>
        <w:spacing w:line="360" w:lineRule="auto"/>
        <w:rPr>
          <w:rFonts w:hint="eastAsia" w:ascii="宋体" w:hAnsi="宋体"/>
          <w:color w:val="auto"/>
          <w:sz w:val="24"/>
          <w:highlight w:val="none"/>
        </w:rPr>
      </w:pPr>
      <w:r>
        <w:rPr>
          <w:rFonts w:hint="eastAsia" w:ascii="宋体" w:hAnsi="宋体"/>
          <w:color w:val="auto"/>
          <w:sz w:val="24"/>
          <w:highlight w:val="none"/>
        </w:rPr>
        <w:t>（6）采购文件</w:t>
      </w:r>
    </w:p>
    <w:p w14:paraId="39862F70">
      <w:pPr>
        <w:spacing w:line="360" w:lineRule="auto"/>
        <w:rPr>
          <w:rFonts w:hint="eastAsia" w:ascii="宋体" w:hAnsi="宋体"/>
          <w:color w:val="auto"/>
          <w:sz w:val="24"/>
          <w:highlight w:val="none"/>
        </w:rPr>
      </w:pPr>
      <w:r>
        <w:rPr>
          <w:rFonts w:hint="eastAsia" w:ascii="宋体" w:hAnsi="宋体"/>
          <w:color w:val="auto"/>
          <w:sz w:val="24"/>
          <w:highlight w:val="none"/>
        </w:rPr>
        <w:t>（7）有关技术文件，图纸</w:t>
      </w:r>
    </w:p>
    <w:p w14:paraId="0CD1A21B">
      <w:pPr>
        <w:spacing w:line="360" w:lineRule="auto"/>
        <w:rPr>
          <w:rFonts w:hint="eastAsia" w:ascii="宋体" w:hAnsi="宋体"/>
          <w:color w:val="auto"/>
          <w:sz w:val="24"/>
          <w:highlight w:val="none"/>
        </w:rPr>
      </w:pPr>
      <w:r>
        <w:rPr>
          <w:rFonts w:hint="eastAsia" w:ascii="宋体" w:hAnsi="宋体"/>
          <w:color w:val="auto"/>
          <w:sz w:val="24"/>
          <w:highlight w:val="none"/>
        </w:rPr>
        <w:t>（8）国家法律、行政法规和规章制度规定或合同约定的作为合同组成部分的其他文件</w:t>
      </w:r>
    </w:p>
    <w:p w14:paraId="2DF33D2B">
      <w:pPr>
        <w:adjustRightInd w:val="0"/>
        <w:snapToGrid w:val="0"/>
        <w:spacing w:line="400" w:lineRule="exact"/>
        <w:ind w:left="422"/>
        <w:rPr>
          <w:rFonts w:ascii="宋体" w:hAnsi="宋体"/>
          <w:b/>
          <w:color w:val="auto"/>
          <w:szCs w:val="21"/>
          <w:highlight w:val="none"/>
        </w:rPr>
      </w:pPr>
      <w:r>
        <w:rPr>
          <w:rFonts w:hint="eastAsia" w:ascii="宋体" w:hAnsi="宋体"/>
          <w:b/>
          <w:color w:val="auto"/>
          <w:szCs w:val="21"/>
          <w:highlight w:val="none"/>
        </w:rPr>
        <w:t>6.</w:t>
      </w:r>
      <w:r>
        <w:rPr>
          <w:rFonts w:hint="eastAsia" w:ascii="宋体" w:hAnsi="宋体"/>
          <w:b/>
          <w:color w:val="auto"/>
          <w:sz w:val="24"/>
          <w:highlight w:val="none"/>
        </w:rPr>
        <w:t>合同生效</w:t>
      </w:r>
    </w:p>
    <w:p w14:paraId="30AD3088">
      <w:pPr>
        <w:spacing w:line="360" w:lineRule="auto"/>
        <w:ind w:firstLine="480"/>
        <w:rPr>
          <w:rFonts w:ascii="宋体" w:hAnsi="宋体"/>
          <w:color w:val="auto"/>
          <w:sz w:val="24"/>
          <w:highlight w:val="none"/>
        </w:rPr>
      </w:pPr>
      <w:r>
        <w:rPr>
          <w:rFonts w:hint="eastAsia" w:ascii="宋体" w:hAnsi="宋体"/>
          <w:color w:val="auto"/>
          <w:sz w:val="24"/>
          <w:highlight w:val="none"/>
        </w:rPr>
        <w:t>本合同自</w:t>
      </w:r>
      <w:r>
        <w:rPr>
          <w:rFonts w:hint="eastAsia" w:ascii="宋体" w:hAnsi="宋体"/>
          <w:color w:val="auto"/>
          <w:sz w:val="24"/>
          <w:highlight w:val="none"/>
          <w:u w:val="single"/>
        </w:rPr>
        <w:t xml:space="preserve">   </w:t>
      </w:r>
      <w:r>
        <w:rPr>
          <w:rFonts w:hint="eastAsia" w:ascii="宋体" w:hAnsi="宋体"/>
          <w:color w:val="auto"/>
          <w:sz w:val="24"/>
          <w:highlight w:val="none"/>
        </w:rPr>
        <w:t>年</w:t>
      </w:r>
      <w:r>
        <w:rPr>
          <w:rFonts w:hint="eastAsia" w:ascii="宋体" w:hAnsi="宋体"/>
          <w:color w:val="auto"/>
          <w:sz w:val="24"/>
          <w:highlight w:val="none"/>
          <w:u w:val="single"/>
        </w:rPr>
        <w:t xml:space="preserve">   </w:t>
      </w:r>
      <w:r>
        <w:rPr>
          <w:rFonts w:hint="eastAsia" w:ascii="宋体" w:hAnsi="宋体"/>
          <w:color w:val="auto"/>
          <w:sz w:val="24"/>
          <w:highlight w:val="none"/>
        </w:rPr>
        <w:t>月</w:t>
      </w:r>
      <w:r>
        <w:rPr>
          <w:rFonts w:hint="eastAsia" w:ascii="宋体" w:hAnsi="宋体"/>
          <w:color w:val="auto"/>
          <w:sz w:val="24"/>
          <w:highlight w:val="none"/>
          <w:u w:val="single"/>
        </w:rPr>
        <w:t xml:space="preserve">   </w:t>
      </w:r>
      <w:r>
        <w:rPr>
          <w:rFonts w:hint="eastAsia" w:ascii="宋体" w:hAnsi="宋体"/>
          <w:color w:val="auto"/>
          <w:sz w:val="24"/>
          <w:highlight w:val="none"/>
        </w:rPr>
        <w:t>日生效。</w:t>
      </w:r>
    </w:p>
    <w:p w14:paraId="5D1D07BA">
      <w:pPr>
        <w:spacing w:line="360" w:lineRule="auto"/>
        <w:ind w:left="482"/>
        <w:rPr>
          <w:rFonts w:ascii="宋体" w:hAnsi="宋体"/>
          <w:b/>
          <w:color w:val="auto"/>
          <w:sz w:val="24"/>
          <w:highlight w:val="none"/>
        </w:rPr>
      </w:pPr>
      <w:r>
        <w:rPr>
          <w:rFonts w:hint="eastAsia" w:ascii="宋体" w:hAnsi="宋体"/>
          <w:b/>
          <w:color w:val="auto"/>
          <w:sz w:val="24"/>
          <w:highlight w:val="none"/>
        </w:rPr>
        <w:t>7.合同份数</w:t>
      </w:r>
    </w:p>
    <w:p w14:paraId="0C0A08B3">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份，均具有同等法律效力。</w:t>
      </w:r>
    </w:p>
    <w:p w14:paraId="2D6D8C2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年</w:t>
      </w:r>
      <w:r>
        <w:rPr>
          <w:rFonts w:hint="eastAsia" w:ascii="宋体" w:hAnsi="宋体"/>
          <w:color w:val="auto"/>
          <w:szCs w:val="21"/>
          <w:highlight w:val="none"/>
          <w:u w:val="single"/>
        </w:rPr>
        <w:t xml:space="preserve">      </w:t>
      </w:r>
      <w:r>
        <w:rPr>
          <w:rFonts w:hint="eastAsia" w:ascii="宋体" w:hAnsi="宋体"/>
          <w:color w:val="auto"/>
          <w:szCs w:val="21"/>
          <w:highlight w:val="none"/>
        </w:rPr>
        <w:t>月</w:t>
      </w:r>
      <w:r>
        <w:rPr>
          <w:rFonts w:hint="eastAsia" w:ascii="宋体" w:hAnsi="宋体"/>
          <w:color w:val="auto"/>
          <w:szCs w:val="21"/>
          <w:highlight w:val="none"/>
          <w:u w:val="single"/>
        </w:rPr>
        <w:t xml:space="preserve">      </w:t>
      </w:r>
      <w:r>
        <w:rPr>
          <w:rFonts w:hint="eastAsia" w:ascii="宋体" w:hAnsi="宋体"/>
          <w:color w:val="auto"/>
          <w:szCs w:val="21"/>
          <w:highlight w:val="none"/>
        </w:rPr>
        <w:t>日</w:t>
      </w:r>
    </w:p>
    <w:p w14:paraId="2B830FA6">
      <w:pPr>
        <w:adjustRightInd w:val="0"/>
        <w:snapToGrid w:val="0"/>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合同订立地点：</w:t>
      </w:r>
      <w:r>
        <w:rPr>
          <w:rFonts w:hint="eastAsia" w:ascii="宋体" w:hAnsi="宋体"/>
          <w:color w:val="auto"/>
          <w:szCs w:val="21"/>
          <w:highlight w:val="none"/>
          <w:u w:val="single"/>
        </w:rPr>
        <w:t xml:space="preserve">                           </w:t>
      </w:r>
    </w:p>
    <w:p w14:paraId="58BA7FD8">
      <w:pPr>
        <w:adjustRightInd w:val="0"/>
        <w:snapToGrid w:val="0"/>
        <w:spacing w:line="400" w:lineRule="exact"/>
        <w:ind w:firstLine="420" w:firstLineChars="200"/>
        <w:rPr>
          <w:color w:val="auto"/>
          <w:highlight w:val="none"/>
        </w:rPr>
      </w:pPr>
      <w:r>
        <w:rPr>
          <w:rFonts w:hint="eastAsia" w:ascii="宋体" w:hAnsi="宋体"/>
          <w:color w:val="auto"/>
          <w:szCs w:val="21"/>
          <w:highlight w:val="none"/>
        </w:rPr>
        <w:t>附件：具体标的及其技术要求和商务要求、联合协议、分包意向协议等。</w:t>
      </w:r>
    </w:p>
    <w:p w14:paraId="14117135">
      <w:pPr>
        <w:spacing w:line="360" w:lineRule="auto"/>
        <w:ind w:firstLine="480"/>
        <w:rPr>
          <w:rFonts w:ascii="宋体" w:hAnsi="宋体"/>
          <w:color w:val="auto"/>
          <w:sz w:val="24"/>
          <w:highlight w:val="none"/>
        </w:rPr>
      </w:pPr>
    </w:p>
    <w:p w14:paraId="71BA545A">
      <w:pPr>
        <w:spacing w:line="360" w:lineRule="auto"/>
        <w:rPr>
          <w:rFonts w:ascii="宋体" w:hAnsi="宋体"/>
          <w:color w:val="auto"/>
          <w:sz w:val="24"/>
          <w:highlight w:val="none"/>
        </w:rPr>
      </w:pPr>
    </w:p>
    <w:p w14:paraId="1621D9D2">
      <w:pPr>
        <w:spacing w:line="360" w:lineRule="auto"/>
        <w:ind w:firstLine="480"/>
        <w:jc w:val="left"/>
        <w:rPr>
          <w:rFonts w:ascii="宋体" w:hAnsi="宋体"/>
          <w:color w:val="auto"/>
          <w:sz w:val="24"/>
          <w:highlight w:val="none"/>
          <w:u w:val="single"/>
        </w:rPr>
      </w:pPr>
      <w:r>
        <w:rPr>
          <w:rFonts w:hint="eastAsia"/>
          <w:color w:val="auto"/>
          <w:sz w:val="24"/>
          <w:highlight w:val="none"/>
        </w:rPr>
        <w:br w:type="page" w:clear="all"/>
      </w:r>
    </w:p>
    <w:p w14:paraId="10524628">
      <w:pPr>
        <w:spacing w:line="360" w:lineRule="auto"/>
        <w:ind w:firstLine="420"/>
        <w:rPr>
          <w:szCs w:val="21"/>
          <w:highlight w:val="none"/>
        </w:rPr>
      </w:pPr>
    </w:p>
    <w:tbl>
      <w:tblPr>
        <w:tblStyle w:val="41"/>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941"/>
        <w:gridCol w:w="2357"/>
        <w:gridCol w:w="2026"/>
        <w:gridCol w:w="2074"/>
      </w:tblGrid>
      <w:tr w14:paraId="739C36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PrEx>
        <w:trPr>
          <w:trHeight w:val="490" w:hRule="atLeast"/>
        </w:trPr>
        <w:tc>
          <w:tcPr>
            <w:tcW w:w="5031" w:type="dxa"/>
            <w:gridSpan w:val="2"/>
            <w:tcBorders>
              <w:bottom w:val="single" w:color="000000" w:sz="2" w:space="0"/>
              <w:right w:val="single" w:color="000000" w:sz="2" w:space="0"/>
            </w:tcBorders>
            <w:vAlign w:val="center"/>
          </w:tcPr>
          <w:p w14:paraId="1AFF2E02">
            <w:pPr>
              <w:spacing w:line="360" w:lineRule="auto"/>
              <w:jc w:val="center"/>
              <w:rPr>
                <w:sz w:val="24"/>
                <w:highlight w:val="none"/>
              </w:rPr>
            </w:pPr>
            <w:r>
              <w:rPr>
                <w:sz w:val="24"/>
                <w:highlight w:val="none"/>
              </w:rPr>
              <w:t>甲方</w:t>
            </w:r>
            <w:r>
              <w:rPr>
                <w:rFonts w:hint="eastAsia"/>
                <w:sz w:val="24"/>
                <w:highlight w:val="none"/>
              </w:rPr>
              <w:t>（采购人</w:t>
            </w:r>
            <w:r>
              <w:rPr>
                <w:rFonts w:hint="eastAsia" w:ascii="宋体" w:hAnsi="宋体"/>
                <w:sz w:val="24"/>
                <w:highlight w:val="none"/>
              </w:rPr>
              <w:t>、受采购人委托签订合同的单位或</w:t>
            </w:r>
            <w:r>
              <w:rPr>
                <w:rFonts w:hint="eastAsia"/>
                <w:sz w:val="24"/>
                <w:highlight w:val="none"/>
              </w:rPr>
              <w:t>采购文件约定的合同甲方）</w:t>
            </w:r>
          </w:p>
        </w:tc>
        <w:tc>
          <w:tcPr>
            <w:tcW w:w="4789" w:type="dxa"/>
            <w:gridSpan w:val="2"/>
            <w:tcBorders>
              <w:left w:val="single" w:color="000000" w:sz="2" w:space="0"/>
              <w:bottom w:val="single" w:color="000000" w:sz="2" w:space="0"/>
            </w:tcBorders>
            <w:vAlign w:val="center"/>
          </w:tcPr>
          <w:p w14:paraId="4FE619CB">
            <w:pPr>
              <w:spacing w:line="360" w:lineRule="auto"/>
              <w:jc w:val="center"/>
              <w:rPr>
                <w:sz w:val="24"/>
                <w:highlight w:val="none"/>
              </w:rPr>
            </w:pPr>
            <w:r>
              <w:rPr>
                <w:sz w:val="24"/>
                <w:highlight w:val="none"/>
              </w:rPr>
              <w:t>乙方</w:t>
            </w:r>
            <w:r>
              <w:rPr>
                <w:rFonts w:hint="eastAsia"/>
                <w:sz w:val="24"/>
                <w:highlight w:val="none"/>
              </w:rPr>
              <w:t>（供应商）</w:t>
            </w:r>
          </w:p>
        </w:tc>
      </w:tr>
      <w:tr w14:paraId="3C081C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vAlign w:val="center"/>
          </w:tcPr>
          <w:p w14:paraId="3FF33781">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820" w:type="dxa"/>
            <w:tcBorders>
              <w:top w:val="single" w:color="000000" w:sz="2" w:space="0"/>
              <w:left w:val="single" w:color="000000" w:sz="2" w:space="0"/>
              <w:bottom w:val="single" w:color="000000" w:sz="2" w:space="0"/>
              <w:right w:val="single" w:color="000000" w:sz="2" w:space="0"/>
            </w:tcBorders>
            <w:vAlign w:val="center"/>
          </w:tcPr>
          <w:p w14:paraId="502111B8">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B1B83E2">
            <w:pPr>
              <w:spacing w:line="360" w:lineRule="auto"/>
              <w:jc w:val="center"/>
              <w:rPr>
                <w:sz w:val="24"/>
                <w:highlight w:val="none"/>
              </w:rPr>
            </w:pPr>
            <w:r>
              <w:rPr>
                <w:sz w:val="24"/>
                <w:highlight w:val="none"/>
              </w:rPr>
              <w:t>单位名称</w:t>
            </w:r>
            <w:r>
              <w:rPr>
                <w:rFonts w:hint="eastAsia"/>
                <w:sz w:val="24"/>
                <w:highlight w:val="none"/>
              </w:rPr>
              <w:t>（公章或合同章）</w:t>
            </w:r>
          </w:p>
        </w:tc>
        <w:tc>
          <w:tcPr>
            <w:tcW w:w="2475" w:type="dxa"/>
            <w:tcBorders>
              <w:top w:val="single" w:color="000000" w:sz="2" w:space="0"/>
              <w:left w:val="single" w:color="000000" w:sz="2" w:space="0"/>
              <w:bottom w:val="single" w:color="000000" w:sz="2" w:space="0"/>
            </w:tcBorders>
            <w:vAlign w:val="center"/>
          </w:tcPr>
          <w:p w14:paraId="6214B514">
            <w:pPr>
              <w:spacing w:line="360" w:lineRule="auto"/>
              <w:jc w:val="center"/>
              <w:rPr>
                <w:spacing w:val="20"/>
                <w:sz w:val="24"/>
                <w:highlight w:val="none"/>
              </w:rPr>
            </w:pPr>
          </w:p>
        </w:tc>
      </w:tr>
      <w:tr w14:paraId="25161A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vAlign w:val="center"/>
          </w:tcPr>
          <w:p w14:paraId="2AC46522">
            <w:pPr>
              <w:spacing w:line="360" w:lineRule="auto"/>
              <w:jc w:val="center"/>
              <w:rPr>
                <w:sz w:val="24"/>
                <w:highlight w:val="none"/>
              </w:rPr>
            </w:pPr>
            <w:r>
              <w:rPr>
                <w:sz w:val="24"/>
                <w:highlight w:val="none"/>
              </w:rPr>
              <w:t>法定代表人</w:t>
            </w:r>
          </w:p>
          <w:p w14:paraId="6DA34215">
            <w:pPr>
              <w:spacing w:line="360" w:lineRule="auto"/>
              <w:ind w:firstLine="115"/>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820" w:type="dxa"/>
            <w:vMerge w:val="restart"/>
            <w:tcBorders>
              <w:top w:val="single" w:color="000000" w:sz="2" w:space="0"/>
              <w:left w:val="single" w:color="000000" w:sz="2" w:space="0"/>
              <w:right w:val="single" w:color="000000" w:sz="2" w:space="0"/>
            </w:tcBorders>
            <w:vAlign w:val="center"/>
          </w:tcPr>
          <w:p w14:paraId="207308C6">
            <w:pPr>
              <w:spacing w:line="360" w:lineRule="auto"/>
              <w:jc w:val="center"/>
              <w:rPr>
                <w:sz w:val="24"/>
                <w:highlight w:val="none"/>
              </w:rPr>
            </w:pPr>
          </w:p>
        </w:tc>
        <w:tc>
          <w:tcPr>
            <w:tcW w:w="2314" w:type="dxa"/>
            <w:tcBorders>
              <w:top w:val="single" w:color="000000" w:sz="2" w:space="0"/>
              <w:left w:val="single" w:color="000000" w:sz="2" w:space="0"/>
              <w:right w:val="single" w:color="000000" w:sz="2" w:space="0"/>
            </w:tcBorders>
            <w:vAlign w:val="center"/>
          </w:tcPr>
          <w:p w14:paraId="1B6BF0CD">
            <w:pPr>
              <w:spacing w:line="360" w:lineRule="auto"/>
              <w:jc w:val="center"/>
              <w:rPr>
                <w:sz w:val="24"/>
                <w:highlight w:val="none"/>
              </w:rPr>
            </w:pPr>
            <w:r>
              <w:rPr>
                <w:sz w:val="24"/>
                <w:highlight w:val="none"/>
              </w:rPr>
              <w:t>法定代表人</w:t>
            </w:r>
          </w:p>
          <w:p w14:paraId="4EB28212">
            <w:pPr>
              <w:spacing w:line="360" w:lineRule="auto"/>
              <w:jc w:val="center"/>
              <w:rPr>
                <w:sz w:val="24"/>
                <w:highlight w:val="none"/>
              </w:rPr>
            </w:pPr>
            <w:r>
              <w:rPr>
                <w:rFonts w:hint="eastAsia"/>
                <w:sz w:val="24"/>
                <w:highlight w:val="none"/>
              </w:rPr>
              <w:t>或其</w:t>
            </w:r>
            <w:r>
              <w:rPr>
                <w:sz w:val="24"/>
                <w:highlight w:val="none"/>
              </w:rPr>
              <w:t>委托代理人</w:t>
            </w:r>
            <w:r>
              <w:rPr>
                <w:rFonts w:hint="eastAsia"/>
                <w:sz w:val="24"/>
                <w:highlight w:val="none"/>
              </w:rPr>
              <w:t>（签章）</w:t>
            </w:r>
          </w:p>
        </w:tc>
        <w:tc>
          <w:tcPr>
            <w:tcW w:w="2475" w:type="dxa"/>
            <w:tcBorders>
              <w:top w:val="single" w:color="000000" w:sz="2" w:space="0"/>
              <w:left w:val="single" w:color="000000" w:sz="2" w:space="0"/>
              <w:bottom w:val="single" w:color="000000" w:sz="2" w:space="0"/>
            </w:tcBorders>
            <w:vAlign w:val="center"/>
          </w:tcPr>
          <w:p w14:paraId="1BFC448B">
            <w:pPr>
              <w:spacing w:line="360" w:lineRule="auto"/>
              <w:jc w:val="center"/>
              <w:rPr>
                <w:sz w:val="24"/>
                <w:highlight w:val="none"/>
              </w:rPr>
            </w:pPr>
          </w:p>
        </w:tc>
      </w:tr>
      <w:tr w14:paraId="7870D47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vAlign w:val="center"/>
          </w:tcPr>
          <w:p w14:paraId="51A958E6">
            <w:pPr>
              <w:spacing w:line="360" w:lineRule="auto"/>
              <w:jc w:val="center"/>
              <w:rPr>
                <w:sz w:val="24"/>
                <w:highlight w:val="none"/>
              </w:rPr>
            </w:pPr>
          </w:p>
        </w:tc>
        <w:tc>
          <w:tcPr>
            <w:tcW w:w="2820" w:type="dxa"/>
            <w:vMerge w:val="continue"/>
            <w:tcBorders>
              <w:left w:val="single" w:color="000000" w:sz="2" w:space="0"/>
              <w:bottom w:val="single" w:color="000000" w:sz="2" w:space="0"/>
              <w:right w:val="single" w:color="000000" w:sz="2" w:space="0"/>
            </w:tcBorders>
            <w:vAlign w:val="center"/>
          </w:tcPr>
          <w:p w14:paraId="4AC510B4">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473DD812">
            <w:pPr>
              <w:spacing w:line="360" w:lineRule="auto"/>
              <w:jc w:val="center"/>
              <w:rPr>
                <w:sz w:val="24"/>
                <w:highlight w:val="none"/>
              </w:rPr>
            </w:pPr>
            <w:r>
              <w:rPr>
                <w:rFonts w:hint="eastAsia"/>
                <w:sz w:val="24"/>
                <w:highlight w:val="none"/>
              </w:rPr>
              <w:t>拥有者性别</w:t>
            </w:r>
          </w:p>
        </w:tc>
        <w:tc>
          <w:tcPr>
            <w:tcW w:w="2475" w:type="dxa"/>
            <w:tcBorders>
              <w:top w:val="single" w:color="000000" w:sz="2" w:space="0"/>
              <w:left w:val="single" w:color="000000" w:sz="2" w:space="0"/>
              <w:bottom w:val="single" w:color="000000" w:sz="2" w:space="0"/>
            </w:tcBorders>
            <w:vAlign w:val="center"/>
          </w:tcPr>
          <w:p w14:paraId="23700312">
            <w:pPr>
              <w:spacing w:line="360" w:lineRule="auto"/>
              <w:jc w:val="center"/>
              <w:rPr>
                <w:spacing w:val="20"/>
                <w:sz w:val="24"/>
                <w:highlight w:val="none"/>
              </w:rPr>
            </w:pPr>
          </w:p>
        </w:tc>
      </w:tr>
      <w:tr w14:paraId="3BC0AC0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571E9DFD">
            <w:pPr>
              <w:spacing w:line="360" w:lineRule="auto"/>
              <w:jc w:val="center"/>
              <w:rPr>
                <w:sz w:val="24"/>
                <w:highlight w:val="none"/>
              </w:rPr>
            </w:pPr>
            <w:r>
              <w:rPr>
                <w:rFonts w:hint="eastAsia"/>
                <w:sz w:val="24"/>
                <w:highlight w:val="none"/>
              </w:rPr>
              <w:t>住所</w:t>
            </w:r>
          </w:p>
        </w:tc>
        <w:tc>
          <w:tcPr>
            <w:tcW w:w="2820" w:type="dxa"/>
            <w:tcBorders>
              <w:top w:val="single" w:color="000000" w:sz="2" w:space="0"/>
              <w:left w:val="single" w:color="000000" w:sz="2" w:space="0"/>
              <w:bottom w:val="single" w:color="000000" w:sz="2" w:space="0"/>
              <w:right w:val="single" w:color="000000" w:sz="2" w:space="0"/>
            </w:tcBorders>
            <w:vAlign w:val="center"/>
          </w:tcPr>
          <w:p w14:paraId="739148F2">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E819B3B">
            <w:pPr>
              <w:spacing w:line="360" w:lineRule="auto"/>
              <w:jc w:val="center"/>
              <w:rPr>
                <w:sz w:val="24"/>
                <w:highlight w:val="none"/>
              </w:rPr>
            </w:pPr>
            <w:r>
              <w:rPr>
                <w:rFonts w:hint="eastAsia"/>
                <w:sz w:val="24"/>
                <w:highlight w:val="none"/>
              </w:rPr>
              <w:t>住所</w:t>
            </w:r>
          </w:p>
        </w:tc>
        <w:tc>
          <w:tcPr>
            <w:tcW w:w="2475" w:type="dxa"/>
            <w:tcBorders>
              <w:top w:val="single" w:color="000000" w:sz="2" w:space="0"/>
              <w:left w:val="single" w:color="000000" w:sz="2" w:space="0"/>
              <w:bottom w:val="single" w:color="000000" w:sz="2" w:space="0"/>
            </w:tcBorders>
            <w:vAlign w:val="center"/>
          </w:tcPr>
          <w:p w14:paraId="6EFEB21A">
            <w:pPr>
              <w:spacing w:line="360" w:lineRule="auto"/>
              <w:jc w:val="center"/>
              <w:rPr>
                <w:spacing w:val="20"/>
                <w:sz w:val="24"/>
                <w:highlight w:val="none"/>
              </w:rPr>
            </w:pPr>
          </w:p>
        </w:tc>
      </w:tr>
      <w:tr w14:paraId="0C75C66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1ECF70D">
            <w:pPr>
              <w:spacing w:line="360" w:lineRule="auto"/>
              <w:jc w:val="center"/>
              <w:rPr>
                <w:sz w:val="24"/>
                <w:highlight w:val="none"/>
              </w:rPr>
            </w:pPr>
            <w:r>
              <w:rPr>
                <w:sz w:val="24"/>
                <w:highlight w:val="none"/>
              </w:rPr>
              <w:t>联 系 人</w:t>
            </w:r>
          </w:p>
        </w:tc>
        <w:tc>
          <w:tcPr>
            <w:tcW w:w="2820" w:type="dxa"/>
            <w:tcBorders>
              <w:top w:val="single" w:color="000000" w:sz="2" w:space="0"/>
              <w:left w:val="single" w:color="000000" w:sz="2" w:space="0"/>
              <w:bottom w:val="single" w:color="000000" w:sz="2" w:space="0"/>
              <w:right w:val="single" w:color="000000" w:sz="2" w:space="0"/>
            </w:tcBorders>
            <w:vAlign w:val="center"/>
          </w:tcPr>
          <w:p w14:paraId="41281196">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646E5A3">
            <w:pPr>
              <w:spacing w:line="360" w:lineRule="auto"/>
              <w:jc w:val="center"/>
              <w:rPr>
                <w:sz w:val="24"/>
                <w:highlight w:val="none"/>
              </w:rPr>
            </w:pPr>
            <w:r>
              <w:rPr>
                <w:sz w:val="24"/>
                <w:highlight w:val="none"/>
              </w:rPr>
              <w:t>联 系 人</w:t>
            </w:r>
          </w:p>
        </w:tc>
        <w:tc>
          <w:tcPr>
            <w:tcW w:w="2475" w:type="dxa"/>
            <w:tcBorders>
              <w:top w:val="single" w:color="000000" w:sz="2" w:space="0"/>
              <w:left w:val="single" w:color="000000" w:sz="2" w:space="0"/>
              <w:bottom w:val="single" w:color="000000" w:sz="2" w:space="0"/>
            </w:tcBorders>
            <w:vAlign w:val="center"/>
          </w:tcPr>
          <w:p w14:paraId="1113B102">
            <w:pPr>
              <w:spacing w:line="360" w:lineRule="auto"/>
              <w:jc w:val="center"/>
              <w:rPr>
                <w:spacing w:val="20"/>
                <w:sz w:val="24"/>
                <w:highlight w:val="none"/>
              </w:rPr>
            </w:pPr>
          </w:p>
        </w:tc>
      </w:tr>
      <w:tr w14:paraId="20B1647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F03B7AA">
            <w:pPr>
              <w:spacing w:line="360" w:lineRule="auto"/>
              <w:jc w:val="center"/>
              <w:rPr>
                <w:sz w:val="24"/>
                <w:highlight w:val="none"/>
              </w:rPr>
            </w:pPr>
            <w:r>
              <w:rPr>
                <w:sz w:val="24"/>
                <w:highlight w:val="none"/>
              </w:rPr>
              <w:t>联系电话</w:t>
            </w:r>
          </w:p>
        </w:tc>
        <w:tc>
          <w:tcPr>
            <w:tcW w:w="2820" w:type="dxa"/>
            <w:tcBorders>
              <w:top w:val="single" w:color="000000" w:sz="2" w:space="0"/>
              <w:left w:val="single" w:color="000000" w:sz="2" w:space="0"/>
              <w:bottom w:val="single" w:color="000000" w:sz="2" w:space="0"/>
              <w:right w:val="single" w:color="000000" w:sz="2" w:space="0"/>
            </w:tcBorders>
            <w:vAlign w:val="center"/>
          </w:tcPr>
          <w:p w14:paraId="37C0CD6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7609AA7D">
            <w:pPr>
              <w:spacing w:line="360" w:lineRule="auto"/>
              <w:jc w:val="center"/>
              <w:rPr>
                <w:sz w:val="24"/>
                <w:highlight w:val="none"/>
              </w:rPr>
            </w:pPr>
            <w:r>
              <w:rPr>
                <w:sz w:val="24"/>
                <w:highlight w:val="none"/>
              </w:rPr>
              <w:t>联系电话</w:t>
            </w:r>
          </w:p>
        </w:tc>
        <w:tc>
          <w:tcPr>
            <w:tcW w:w="2475" w:type="dxa"/>
            <w:tcBorders>
              <w:top w:val="single" w:color="000000" w:sz="2" w:space="0"/>
              <w:left w:val="single" w:color="000000" w:sz="2" w:space="0"/>
              <w:bottom w:val="single" w:color="000000" w:sz="2" w:space="0"/>
            </w:tcBorders>
            <w:vAlign w:val="center"/>
          </w:tcPr>
          <w:p w14:paraId="37C5A6F4">
            <w:pPr>
              <w:spacing w:line="360" w:lineRule="auto"/>
              <w:jc w:val="center"/>
              <w:rPr>
                <w:spacing w:val="20"/>
                <w:sz w:val="24"/>
                <w:highlight w:val="none"/>
              </w:rPr>
            </w:pPr>
          </w:p>
        </w:tc>
      </w:tr>
      <w:tr w14:paraId="65A3AEB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76E8EC3F">
            <w:pPr>
              <w:spacing w:line="360" w:lineRule="auto"/>
              <w:jc w:val="center"/>
              <w:rPr>
                <w:sz w:val="24"/>
                <w:highlight w:val="none"/>
              </w:rPr>
            </w:pPr>
            <w:r>
              <w:rPr>
                <w:rFonts w:hint="eastAsia"/>
                <w:sz w:val="24"/>
                <w:highlight w:val="none"/>
              </w:rPr>
              <w:t>通信地址</w:t>
            </w:r>
          </w:p>
        </w:tc>
        <w:tc>
          <w:tcPr>
            <w:tcW w:w="2820" w:type="dxa"/>
            <w:tcBorders>
              <w:top w:val="single" w:color="000000" w:sz="2" w:space="0"/>
              <w:left w:val="single" w:color="000000" w:sz="2" w:space="0"/>
              <w:bottom w:val="single" w:color="000000" w:sz="2" w:space="0"/>
              <w:right w:val="single" w:color="000000" w:sz="2" w:space="0"/>
            </w:tcBorders>
            <w:vAlign w:val="center"/>
          </w:tcPr>
          <w:p w14:paraId="28BEF0E4">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465B699">
            <w:pPr>
              <w:spacing w:line="360" w:lineRule="auto"/>
              <w:jc w:val="center"/>
              <w:rPr>
                <w:sz w:val="24"/>
                <w:highlight w:val="none"/>
              </w:rPr>
            </w:pPr>
            <w:r>
              <w:rPr>
                <w:rFonts w:hint="eastAsia"/>
                <w:sz w:val="24"/>
                <w:highlight w:val="none"/>
              </w:rPr>
              <w:t>通信地址</w:t>
            </w:r>
          </w:p>
        </w:tc>
        <w:tc>
          <w:tcPr>
            <w:tcW w:w="2475" w:type="dxa"/>
            <w:tcBorders>
              <w:top w:val="single" w:color="000000" w:sz="2" w:space="0"/>
              <w:left w:val="single" w:color="000000" w:sz="2" w:space="0"/>
              <w:bottom w:val="single" w:color="000000" w:sz="2" w:space="0"/>
            </w:tcBorders>
            <w:vAlign w:val="center"/>
          </w:tcPr>
          <w:p w14:paraId="13A0085B">
            <w:pPr>
              <w:spacing w:line="360" w:lineRule="auto"/>
              <w:jc w:val="center"/>
              <w:rPr>
                <w:spacing w:val="20"/>
                <w:sz w:val="24"/>
                <w:highlight w:val="none"/>
              </w:rPr>
            </w:pPr>
          </w:p>
        </w:tc>
      </w:tr>
      <w:tr w14:paraId="53963EB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052DA156">
            <w:pPr>
              <w:spacing w:line="360" w:lineRule="auto"/>
              <w:jc w:val="center"/>
              <w:rPr>
                <w:sz w:val="24"/>
                <w:highlight w:val="none"/>
              </w:rPr>
            </w:pPr>
            <w:r>
              <w:rPr>
                <w:sz w:val="24"/>
                <w:highlight w:val="none"/>
              </w:rPr>
              <w:t>邮政编码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1E90DA8B">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869C044">
            <w:pPr>
              <w:spacing w:line="360" w:lineRule="auto"/>
              <w:jc w:val="center"/>
              <w:rPr>
                <w:sz w:val="24"/>
                <w:highlight w:val="none"/>
              </w:rPr>
            </w:pPr>
            <w:r>
              <w:rPr>
                <w:sz w:val="24"/>
                <w:highlight w:val="none"/>
              </w:rPr>
              <w:t>邮政编码</w:t>
            </w:r>
          </w:p>
        </w:tc>
        <w:tc>
          <w:tcPr>
            <w:tcW w:w="2475" w:type="dxa"/>
            <w:tcBorders>
              <w:top w:val="single" w:color="000000" w:sz="2" w:space="0"/>
              <w:left w:val="single" w:color="000000" w:sz="2" w:space="0"/>
              <w:bottom w:val="single" w:color="000000" w:sz="2" w:space="0"/>
            </w:tcBorders>
            <w:vAlign w:val="center"/>
          </w:tcPr>
          <w:p w14:paraId="696EDD4D">
            <w:pPr>
              <w:spacing w:line="360" w:lineRule="auto"/>
              <w:jc w:val="center"/>
              <w:rPr>
                <w:spacing w:val="20"/>
                <w:sz w:val="24"/>
                <w:highlight w:val="none"/>
              </w:rPr>
            </w:pPr>
          </w:p>
        </w:tc>
      </w:tr>
      <w:tr w14:paraId="13833B0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39EC3F58">
            <w:pPr>
              <w:spacing w:line="360" w:lineRule="auto"/>
              <w:jc w:val="center"/>
              <w:rPr>
                <w:sz w:val="24"/>
                <w:highlight w:val="none"/>
              </w:rPr>
            </w:pPr>
            <w:r>
              <w:rPr>
                <w:rFonts w:hint="eastAsia"/>
                <w:sz w:val="24"/>
                <w:highlight w:val="none"/>
              </w:rPr>
              <w:t>电子邮箱</w:t>
            </w:r>
          </w:p>
        </w:tc>
        <w:tc>
          <w:tcPr>
            <w:tcW w:w="2820" w:type="dxa"/>
            <w:tcBorders>
              <w:top w:val="single" w:color="000000" w:sz="2" w:space="0"/>
              <w:left w:val="single" w:color="000000" w:sz="2" w:space="0"/>
              <w:bottom w:val="single" w:color="000000" w:sz="2" w:space="0"/>
              <w:right w:val="single" w:color="000000" w:sz="2" w:space="0"/>
            </w:tcBorders>
            <w:vAlign w:val="center"/>
          </w:tcPr>
          <w:p w14:paraId="0546D93B">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273B1C17">
            <w:pPr>
              <w:spacing w:line="360" w:lineRule="auto"/>
              <w:jc w:val="center"/>
              <w:rPr>
                <w:sz w:val="24"/>
                <w:highlight w:val="none"/>
              </w:rPr>
            </w:pPr>
            <w:r>
              <w:rPr>
                <w:rFonts w:hint="eastAsia"/>
                <w:sz w:val="24"/>
                <w:highlight w:val="none"/>
              </w:rPr>
              <w:t>电子邮箱</w:t>
            </w:r>
          </w:p>
        </w:tc>
        <w:tc>
          <w:tcPr>
            <w:tcW w:w="2475" w:type="dxa"/>
            <w:tcBorders>
              <w:top w:val="single" w:color="000000" w:sz="2" w:space="0"/>
              <w:left w:val="single" w:color="000000" w:sz="2" w:space="0"/>
              <w:bottom w:val="single" w:color="000000" w:sz="2" w:space="0"/>
            </w:tcBorders>
            <w:vAlign w:val="center"/>
          </w:tcPr>
          <w:p w14:paraId="4D2691ED">
            <w:pPr>
              <w:spacing w:line="360" w:lineRule="auto"/>
              <w:jc w:val="center"/>
              <w:rPr>
                <w:spacing w:val="20"/>
                <w:sz w:val="24"/>
                <w:highlight w:val="none"/>
              </w:rPr>
            </w:pPr>
          </w:p>
        </w:tc>
      </w:tr>
      <w:tr w14:paraId="29182E68">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1384C81C">
            <w:pPr>
              <w:spacing w:line="360" w:lineRule="auto"/>
              <w:jc w:val="center"/>
              <w:rPr>
                <w:sz w:val="24"/>
                <w:highlight w:val="none"/>
              </w:rPr>
            </w:pPr>
            <w:r>
              <w:rPr>
                <w:rFonts w:hint="eastAsia"/>
                <w:sz w:val="24"/>
                <w:highlight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vAlign w:val="center"/>
          </w:tcPr>
          <w:p w14:paraId="4DE63339">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3465C6C9">
            <w:pPr>
              <w:spacing w:line="360" w:lineRule="auto"/>
              <w:jc w:val="center"/>
              <w:rPr>
                <w:sz w:val="24"/>
                <w:highlight w:val="none"/>
              </w:rPr>
            </w:pPr>
            <w:r>
              <w:rPr>
                <w:rFonts w:hint="eastAsia"/>
                <w:sz w:val="24"/>
                <w:highlight w:val="none"/>
              </w:rPr>
              <w:t>统一社会信用代码</w:t>
            </w:r>
          </w:p>
        </w:tc>
        <w:tc>
          <w:tcPr>
            <w:tcW w:w="2475" w:type="dxa"/>
            <w:tcBorders>
              <w:top w:val="single" w:color="000000" w:sz="2" w:space="0"/>
              <w:left w:val="single" w:color="000000" w:sz="2" w:space="0"/>
              <w:bottom w:val="single" w:color="000000" w:sz="2" w:space="0"/>
            </w:tcBorders>
            <w:vAlign w:val="center"/>
          </w:tcPr>
          <w:p w14:paraId="5BD2578C">
            <w:pPr>
              <w:spacing w:line="360" w:lineRule="auto"/>
              <w:jc w:val="center"/>
              <w:rPr>
                <w:spacing w:val="20"/>
                <w:sz w:val="24"/>
                <w:highlight w:val="none"/>
              </w:rPr>
            </w:pPr>
          </w:p>
        </w:tc>
      </w:tr>
      <w:tr w14:paraId="0CE93E55">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0108282">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414C45B2">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62FF69CE">
            <w:pPr>
              <w:spacing w:line="360" w:lineRule="auto"/>
              <w:jc w:val="center"/>
              <w:rPr>
                <w:sz w:val="24"/>
                <w:highlight w:val="none"/>
              </w:rPr>
            </w:pPr>
            <w:r>
              <w:rPr>
                <w:sz w:val="24"/>
                <w:highlight w:val="none"/>
              </w:rPr>
              <w:t>开户名称</w:t>
            </w:r>
          </w:p>
        </w:tc>
        <w:tc>
          <w:tcPr>
            <w:tcW w:w="2475" w:type="dxa"/>
            <w:tcBorders>
              <w:top w:val="single" w:color="000000" w:sz="2" w:space="0"/>
              <w:left w:val="single" w:color="000000" w:sz="2" w:space="0"/>
              <w:bottom w:val="single" w:color="000000" w:sz="2" w:space="0"/>
            </w:tcBorders>
            <w:vAlign w:val="center"/>
          </w:tcPr>
          <w:p w14:paraId="663282AC">
            <w:pPr>
              <w:spacing w:line="360" w:lineRule="auto"/>
              <w:jc w:val="center"/>
              <w:rPr>
                <w:spacing w:val="20"/>
                <w:sz w:val="24"/>
                <w:highlight w:val="none"/>
              </w:rPr>
            </w:pPr>
          </w:p>
        </w:tc>
      </w:tr>
      <w:tr w14:paraId="33F7418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E730B4D">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36D27DCE">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4536EB29">
            <w:pPr>
              <w:spacing w:line="360" w:lineRule="auto"/>
              <w:jc w:val="center"/>
              <w:rPr>
                <w:sz w:val="24"/>
                <w:highlight w:val="none"/>
              </w:rPr>
            </w:pPr>
            <w:r>
              <w:rPr>
                <w:sz w:val="24"/>
                <w:highlight w:val="none"/>
              </w:rPr>
              <w:t>开户银行</w:t>
            </w:r>
          </w:p>
        </w:tc>
        <w:tc>
          <w:tcPr>
            <w:tcW w:w="2475" w:type="dxa"/>
            <w:tcBorders>
              <w:top w:val="single" w:color="000000" w:sz="2" w:space="0"/>
              <w:left w:val="single" w:color="000000" w:sz="2" w:space="0"/>
              <w:bottom w:val="single" w:color="000000" w:sz="2" w:space="0"/>
            </w:tcBorders>
            <w:vAlign w:val="center"/>
          </w:tcPr>
          <w:p w14:paraId="74564506">
            <w:pPr>
              <w:spacing w:line="360" w:lineRule="auto"/>
              <w:jc w:val="center"/>
              <w:rPr>
                <w:spacing w:val="20"/>
                <w:sz w:val="24"/>
                <w:highlight w:val="none"/>
              </w:rPr>
            </w:pPr>
          </w:p>
        </w:tc>
      </w:tr>
      <w:tr w14:paraId="3243D88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vAlign w:val="center"/>
          </w:tcPr>
          <w:p w14:paraId="2469758A">
            <w:pPr>
              <w:spacing w:line="360" w:lineRule="auto"/>
              <w:jc w:val="center"/>
              <w:rPr>
                <w:sz w:val="24"/>
                <w:highlight w:val="none"/>
              </w:rPr>
            </w:pPr>
          </w:p>
        </w:tc>
        <w:tc>
          <w:tcPr>
            <w:tcW w:w="2820" w:type="dxa"/>
            <w:tcBorders>
              <w:top w:val="single" w:color="000000" w:sz="2" w:space="0"/>
              <w:left w:val="single" w:color="000000" w:sz="2" w:space="0"/>
              <w:bottom w:val="single" w:color="000000" w:sz="2" w:space="0"/>
              <w:right w:val="single" w:color="000000" w:sz="2" w:space="0"/>
            </w:tcBorders>
            <w:vAlign w:val="center"/>
          </w:tcPr>
          <w:p w14:paraId="217E74F7">
            <w:pPr>
              <w:spacing w:line="360" w:lineRule="auto"/>
              <w:jc w:val="center"/>
              <w:rPr>
                <w:sz w:val="24"/>
                <w:highlight w:val="none"/>
              </w:rPr>
            </w:pPr>
          </w:p>
        </w:tc>
        <w:tc>
          <w:tcPr>
            <w:tcW w:w="2314" w:type="dxa"/>
            <w:tcBorders>
              <w:top w:val="single" w:color="000000" w:sz="2" w:space="0"/>
              <w:left w:val="single" w:color="000000" w:sz="2" w:space="0"/>
              <w:bottom w:val="single" w:color="000000" w:sz="2" w:space="0"/>
              <w:right w:val="single" w:color="000000" w:sz="2" w:space="0"/>
            </w:tcBorders>
            <w:vAlign w:val="center"/>
          </w:tcPr>
          <w:p w14:paraId="02631932">
            <w:pPr>
              <w:spacing w:line="360" w:lineRule="auto"/>
              <w:jc w:val="center"/>
              <w:rPr>
                <w:sz w:val="24"/>
                <w:highlight w:val="none"/>
              </w:rPr>
            </w:pPr>
            <w:r>
              <w:rPr>
                <w:sz w:val="24"/>
                <w:highlight w:val="none"/>
              </w:rPr>
              <w:t>银行账号</w:t>
            </w:r>
          </w:p>
        </w:tc>
        <w:tc>
          <w:tcPr>
            <w:tcW w:w="2475" w:type="dxa"/>
            <w:tcBorders>
              <w:top w:val="single" w:color="000000" w:sz="2" w:space="0"/>
              <w:left w:val="single" w:color="000000" w:sz="2" w:space="0"/>
              <w:bottom w:val="single" w:color="000000" w:sz="2" w:space="0"/>
            </w:tcBorders>
            <w:vAlign w:val="center"/>
          </w:tcPr>
          <w:p w14:paraId="3917DB4A">
            <w:pPr>
              <w:spacing w:line="360" w:lineRule="auto"/>
              <w:jc w:val="center"/>
              <w:rPr>
                <w:spacing w:val="20"/>
                <w:sz w:val="24"/>
                <w:highlight w:val="none"/>
              </w:rPr>
            </w:pPr>
          </w:p>
        </w:tc>
      </w:tr>
      <w:tr w14:paraId="2B89C4E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vAlign w:val="center"/>
          </w:tcPr>
          <w:p w14:paraId="6DD1FD37">
            <w:pPr>
              <w:spacing w:line="360" w:lineRule="auto"/>
              <w:jc w:val="left"/>
              <w:rPr>
                <w:spacing w:val="20"/>
                <w:sz w:val="24"/>
                <w:highlight w:val="none"/>
              </w:rPr>
            </w:pPr>
            <w:r>
              <w:rPr>
                <w:rFonts w:hint="eastAsia" w:ascii="宋体" w:hAnsi="宋体"/>
                <w:sz w:val="24"/>
                <w:highlight w:val="none"/>
              </w:rPr>
              <w:t>注：涉及联合体或其他合同主体的信息应按上表格式加列。</w:t>
            </w:r>
          </w:p>
        </w:tc>
      </w:tr>
    </w:tbl>
    <w:p w14:paraId="65573005">
      <w:pPr>
        <w:pStyle w:val="4"/>
        <w:adjustRightInd w:val="0"/>
        <w:snapToGrid w:val="0"/>
        <w:spacing w:before="156" w:beforeLines="50"/>
        <w:jc w:val="center"/>
        <w:rPr>
          <w:rFonts w:ascii="黑体" w:hAnsi="黑体" w:eastAsia="黑体"/>
          <w:sz w:val="28"/>
          <w:szCs w:val="28"/>
          <w:highlight w:val="none"/>
        </w:rPr>
      </w:pPr>
      <w:r>
        <w:rPr>
          <w:rFonts w:ascii="宋体" w:hAnsi="宋体"/>
          <w:highlight w:val="none"/>
          <w:u w:val="single"/>
        </w:rPr>
        <w:br w:type="page" w:clear="all"/>
      </w:r>
      <w:bookmarkStart w:id="187" w:name="_Toc27624"/>
      <w:bookmarkStart w:id="188" w:name="_Toc20313"/>
      <w:r>
        <w:rPr>
          <w:rFonts w:hint="eastAsia" w:ascii="黑体" w:hAnsi="黑体" w:eastAsia="黑体"/>
          <w:b w:val="0"/>
          <w:bCs w:val="0"/>
          <w:sz w:val="28"/>
          <w:szCs w:val="28"/>
          <w:highlight w:val="none"/>
        </w:rPr>
        <w:t>第二节 政府采购合同通用条款</w:t>
      </w:r>
      <w:bookmarkEnd w:id="187"/>
    </w:p>
    <w:p w14:paraId="1D36EB76">
      <w:pPr>
        <w:tabs>
          <w:tab w:val="left" w:pos="8820"/>
          <w:tab w:val="left" w:pos="9345"/>
          <w:tab w:val="left" w:pos="9765"/>
        </w:tabs>
        <w:adjustRightInd w:val="0"/>
        <w:snapToGrid w:val="0"/>
        <w:spacing w:line="400" w:lineRule="exact"/>
        <w:jc w:val="left"/>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定义</w:t>
      </w:r>
    </w:p>
    <w:p w14:paraId="6270F884">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1BAA3A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（1）采购人（以下称甲方）是指使用财政性资金，通过政府采购方式向供应商购买货物及其相关服务的国家机关、事业单位、团体组织。</w:t>
      </w:r>
    </w:p>
    <w:p w14:paraId="5451F6B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（2）供应商（以下称乙方）是指参加政府采购活动并且中标（成交），向采购人提供合同约定的货物及其相关服务的法人、非法人组织或者自然人。</w:t>
      </w:r>
    </w:p>
    <w:p w14:paraId="366EC87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szCs w:val="21"/>
          <w:highlight w:val="none"/>
        </w:rPr>
        <w:t>。</w:t>
      </w:r>
    </w:p>
    <w:p w14:paraId="353E6D28">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1.2本合同下列术语应解释为：</w:t>
      </w:r>
    </w:p>
    <w:p w14:paraId="394DB0A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（1）“合同”系指</w:t>
      </w:r>
      <w:r>
        <w:rPr>
          <w:rFonts w:hint="eastAsia" w:ascii="宋体" w:hAnsi="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szCs w:val="21"/>
          <w:highlight w:val="none"/>
        </w:rPr>
        <w:t>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国家法律、行政法规和规章制度规定或合同约定的作为合同组成部分的其他文件</w:t>
      </w:r>
      <w:r>
        <w:rPr>
          <w:rFonts w:hint="eastAsia" w:ascii="宋体" w:hAnsi="宋体"/>
          <w:szCs w:val="21"/>
          <w:highlight w:val="none"/>
        </w:rPr>
        <w:t>。</w:t>
      </w:r>
    </w:p>
    <w:p w14:paraId="474E37B1">
      <w:pPr>
        <w:tabs>
          <w:tab w:val="left" w:pos="570"/>
          <w:tab w:val="left" w:pos="9240"/>
          <w:tab w:val="left" w:pos="9555"/>
        </w:tabs>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（2）“合同价款”系指根据本合同规定乙方在全面履行合同义务后甲方应支付给乙方的价款。</w:t>
      </w:r>
    </w:p>
    <w:p w14:paraId="0E17365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w:t>
      </w:r>
      <w:r>
        <w:rPr>
          <w:rFonts w:hint="eastAsia" w:ascii="宋体" w:hAnsi="宋体"/>
          <w:color w:val="000000" w:themeColor="text1"/>
          <w:szCs w:val="21"/>
          <w:highlight w:val="none"/>
          <w:lang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备品备件、工具、手册及</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技术资料和材料等。</w:t>
      </w:r>
    </w:p>
    <w:p w14:paraId="077817FD">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hint="eastAsia" w:ascii="宋体" w:hAnsi="宋体"/>
          <w:szCs w:val="21"/>
          <w:highlight w:val="none"/>
        </w:rPr>
        <w:t>相关</w:t>
      </w:r>
      <w:r>
        <w:rPr>
          <w:rFonts w:hint="eastAsia" w:ascii="宋体" w:hAnsi="宋体"/>
          <w:color w:val="000000" w:themeColor="text1"/>
          <w:szCs w:val="21"/>
          <w:highlight w:val="none"/>
          <w14:textFill>
            <w14:solidFill>
              <w14:schemeClr w14:val="tx1"/>
            </w14:solidFill>
          </w14:textFill>
        </w:rPr>
        <w:t>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07754CBB">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CE1E422">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w:t>
      </w:r>
      <w:r>
        <w:rPr>
          <w:rFonts w:hint="eastAsia" w:ascii="宋体" w:hAnsi="宋体"/>
          <w:szCs w:val="21"/>
          <w:highlight w:val="none"/>
        </w:rPr>
        <w:t>“联合体”系指由两个以上的自然人、法人或者非法人组织组成，以一个供应商的身份共同参加政府采购的主体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698468A8">
      <w:pPr>
        <w:tabs>
          <w:tab w:val="left" w:pos="570"/>
          <w:tab w:val="left" w:pos="9240"/>
          <w:tab w:val="left" w:pos="9555"/>
        </w:tabs>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17F06B8C">
      <w:pPr>
        <w:numPr>
          <w:ilvl w:val="0"/>
          <w:numId w:val="5"/>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0506EFE3">
      <w:pPr>
        <w:autoSpaceDE w:val="0"/>
        <w:autoSpaceDN w:val="0"/>
        <w:adjustRightInd w:val="0"/>
        <w:snapToGrid w:val="0"/>
        <w:spacing w:line="400" w:lineRule="exact"/>
        <w:ind w:firstLine="420" w:firstLineChars="200"/>
        <w:jc w:val="lef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3A0F7BC7">
      <w:pPr>
        <w:adjustRightInd w:val="0"/>
        <w:snapToGrid w:val="0"/>
        <w:spacing w:line="400" w:lineRule="exact"/>
        <w:jc w:val="lef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3. 履行合同的时间、地点和方式</w:t>
      </w:r>
    </w:p>
    <w:p w14:paraId="7ACC86F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乙方应当在约定的时间、地点，按照约定方式履行合同。</w:t>
      </w:r>
    </w:p>
    <w:p w14:paraId="665B929A">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4. 甲方的权利和义务</w:t>
      </w:r>
    </w:p>
    <w:p w14:paraId="5817641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4.1 签署合同后，甲方应确定项目负责人（或项目联系人），负责与本合同有关的事务。甲方有权对乙方的履约行为进行检查，并及时确认乙方提交的事项。甲方应当配合乙方完成相关项目实施工作。</w:t>
      </w:r>
    </w:p>
    <w:p w14:paraId="01862DF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4.2 甲方有权要求乙方按时提交各阶段有关安排计划，并有权定期核对乙方提供货物数量、规格、质量等内容。甲方有权督促乙方工作并要求乙方更换不符合要求的货物。</w:t>
      </w:r>
    </w:p>
    <w:p w14:paraId="3468F003">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4.3 甲方有权要求乙方对缺陷部分予以修复，并按合同约定享有货物保修及其他合同约定的权利。</w:t>
      </w:r>
    </w:p>
    <w:p w14:paraId="68BD8DFC">
      <w:pPr>
        <w:snapToGrid w:val="0"/>
        <w:spacing w:line="400" w:lineRule="exact"/>
        <w:ind w:firstLine="420" w:firstLineChars="200"/>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4.4 甲方应当按照合同约定及时对交付的货物进行验收，</w:t>
      </w:r>
      <w:r>
        <w:rPr>
          <w:rFonts w:hint="eastAsia" w:ascii="宋体" w:hAnsi="宋体" w:cs="宋体"/>
          <w:szCs w:val="21"/>
          <w:highlight w:val="none"/>
        </w:rPr>
        <w:t>未</w:t>
      </w:r>
      <w:r>
        <w:rPr>
          <w:rFonts w:hint="eastAsia" w:ascii="宋体" w:hAnsi="宋体"/>
          <w:color w:val="000000" w:themeColor="text1"/>
          <w:szCs w:val="21"/>
          <w:highlight w:val="none"/>
          <w14:textFill>
            <w14:solidFill>
              <w14:schemeClr w14:val="tx1"/>
            </w14:solidFill>
          </w14:textFill>
        </w:rPr>
        <w:t>在</w:t>
      </w:r>
      <w:r>
        <w:rPr>
          <w:rFonts w:hint="eastAsia" w:ascii="宋体" w:hAnsi="宋体" w:cs="宋体"/>
          <w:b/>
          <w:bCs/>
          <w:szCs w:val="21"/>
          <w:highlight w:val="none"/>
        </w:rPr>
        <w:t>【政府采购合同专用条款】</w:t>
      </w:r>
      <w:r>
        <w:rPr>
          <w:rFonts w:hint="eastAsia" w:ascii="宋体" w:hAnsi="宋体" w:cs="宋体"/>
          <w:szCs w:val="21"/>
          <w:highlight w:val="none"/>
        </w:rPr>
        <w:t>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视为验收通过。</w:t>
      </w:r>
    </w:p>
    <w:p w14:paraId="748B4259">
      <w:pPr>
        <w:autoSpaceDE w:val="0"/>
        <w:autoSpaceDN w:val="0"/>
        <w:adjustRightInd w:val="0"/>
        <w:snapToGrid w:val="0"/>
        <w:spacing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4.5 甲方应当根据合同约定及时向乙方支付合同价款，不得以内部人员变更、履行内部付款流程等为由，拒绝或迟延支付。</w:t>
      </w:r>
    </w:p>
    <w:p w14:paraId="3F5037B9">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4.6 国家法律法规规定及</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约定应由甲方承担的其他义务和责任。</w:t>
      </w:r>
    </w:p>
    <w:p w14:paraId="3A9D7CCC">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5. 乙方的权利和义务</w:t>
      </w:r>
    </w:p>
    <w:p w14:paraId="7E2E01E8">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5.1 签署合同后，乙方应确定项目负责人（或项目联系人），负责与本合同有关的事务。</w:t>
      </w:r>
    </w:p>
    <w:p w14:paraId="07FA7F8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9E829A2">
      <w:pPr>
        <w:pStyle w:val="16"/>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5.3乙方有权</w:t>
      </w:r>
      <w:r>
        <w:rPr>
          <w:rFonts w:hint="eastAsia" w:ascii="宋体" w:hAnsi="宋体" w:cs="宋体"/>
          <w:color w:val="000000" w:themeColor="text1"/>
          <w:szCs w:val="21"/>
          <w:highlight w:val="none"/>
          <w14:textFill>
            <w14:solidFill>
              <w14:schemeClr w14:val="tx1"/>
            </w14:solidFill>
          </w14:textFill>
        </w:rPr>
        <w:t>根据合同约定向甲方收取合同价款。</w:t>
      </w:r>
    </w:p>
    <w:p w14:paraId="5C35852B">
      <w:pPr>
        <w:pStyle w:val="16"/>
        <w:spacing w:after="0" w:line="400" w:lineRule="exact"/>
        <w:ind w:firstLine="369" w:firstLineChars="176"/>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5.4</w:t>
      </w:r>
      <w:r>
        <w:rPr>
          <w:rFonts w:hint="eastAsia" w:ascii="宋体" w:hAnsi="宋体" w:cs="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14:textFill>
            <w14:solidFill>
              <w14:schemeClr w14:val="tx1"/>
            </w14:solidFill>
          </w14:textFill>
        </w:rPr>
        <w:t>及</w:t>
      </w:r>
      <w:r>
        <w:rPr>
          <w:rFonts w:hint="eastAsia" w:ascii="宋体" w:hAnsi="宋体" w:cs="宋体"/>
          <w:b/>
          <w:bCs/>
          <w:szCs w:val="21"/>
          <w:highlight w:val="none"/>
        </w:rPr>
        <w:t>【政府采购合同专用条款】</w:t>
      </w:r>
      <w:r>
        <w:rPr>
          <w:rFonts w:hint="eastAsia" w:ascii="宋体" w:hAnsi="宋体" w:cs="宋体"/>
          <w:szCs w:val="21"/>
          <w:highlight w:val="none"/>
        </w:rPr>
        <w:t>约定应</w:t>
      </w:r>
      <w:r>
        <w:rPr>
          <w:rFonts w:hint="eastAsia" w:ascii="宋体" w:hAnsi="宋体" w:cs="宋体"/>
          <w:color w:val="000000" w:themeColor="text1"/>
          <w:szCs w:val="21"/>
          <w:highlight w:val="none"/>
          <w14:textFill>
            <w14:solidFill>
              <w14:schemeClr w14:val="tx1"/>
            </w14:solidFill>
          </w14:textFill>
        </w:rPr>
        <w:t>由乙方承担的其他义务和责任。</w:t>
      </w:r>
    </w:p>
    <w:p w14:paraId="70FD791A">
      <w:pPr>
        <w:numPr>
          <w:ilvl w:val="0"/>
          <w:numId w:val="6"/>
        </w:num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合同履行</w:t>
      </w:r>
    </w:p>
    <w:p w14:paraId="1FAF263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6.1 甲乙双方应当按照</w:t>
      </w:r>
      <w:r>
        <w:rPr>
          <w:rFonts w:hint="eastAsia" w:ascii="宋体" w:hAnsi="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03864815">
      <w:pPr>
        <w:autoSpaceDE w:val="0"/>
        <w:autoSpaceDN w:val="0"/>
        <w:adjustRightInd w:val="0"/>
        <w:snapToGrid w:val="0"/>
        <w:spacing w:line="400" w:lineRule="exact"/>
        <w:ind w:firstLine="420" w:firstLineChars="200"/>
        <w:jc w:val="left"/>
        <w:rPr>
          <w:rFonts w:hint="eastAsia"/>
          <w:highlight w:val="none"/>
        </w:rPr>
      </w:pPr>
      <w:r>
        <w:rPr>
          <w:rFonts w:hint="eastAsia" w:ascii="宋体" w:hAnsi="宋体"/>
          <w:color w:val="000000" w:themeColor="text1"/>
          <w:szCs w:val="21"/>
          <w:highlight w:val="none"/>
          <w14:textFill>
            <w14:solidFill>
              <w14:schemeClr w14:val="tx1"/>
            </w14:solidFill>
          </w14:textFill>
        </w:rPr>
        <w:t>6.2 甲乙双方按照合同约定顺序履行合同义务时，应当先履行一方未履行的，后履行一方有权拒绝其履行请求。先履行一方履行不符合约定的，后履行一方有权拒绝其相应的履行请求。</w:t>
      </w:r>
    </w:p>
    <w:p w14:paraId="408A992F">
      <w:pPr>
        <w:adjustRightInd w:val="0"/>
        <w:snapToGrid w:val="0"/>
        <w:spacing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7. 货物包装、运输、保险和交付要求</w:t>
      </w:r>
    </w:p>
    <w:p w14:paraId="03417B2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7.1 本合同</w:t>
      </w:r>
      <w:r>
        <w:rPr>
          <w:rFonts w:hint="eastAsia" w:ascii="宋体" w:hAnsi="宋体"/>
          <w:bCs/>
          <w:color w:val="000000" w:themeColor="text1"/>
          <w:szCs w:val="21"/>
          <w:highlight w:val="none"/>
          <w14:textFill>
            <w14:solidFill>
              <w14:schemeClr w14:val="tx1"/>
            </w14:solidFill>
          </w14:textFill>
        </w:rPr>
        <w:t>涉及商品包装、快递包装的，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064787F5">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另有约定外，</w:t>
      </w:r>
      <w:r>
        <w:rPr>
          <w:rFonts w:hint="eastAsia" w:ascii="宋体" w:hAnsi="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019A1CB4">
      <w:pPr>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7793F4F7">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F71F3C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乙方在运输到达之前应提前通知甲方，并提示货物运输装卸的注意事项，甲方配合乙方做好货物的接收工作。</w:t>
      </w:r>
    </w:p>
    <w:p w14:paraId="5A469094">
      <w:pPr>
        <w:pStyle w:val="239"/>
        <w:ind w:firstLine="420"/>
        <w:rPr>
          <w:rFonts w:hint="eastAsia"/>
          <w:sz w:val="21"/>
          <w:highlight w:val="none"/>
        </w:rPr>
      </w:pPr>
      <w:r>
        <w:rPr>
          <w:rFonts w:hint="eastAsia" w:ascii="宋体" w:hAnsi="宋体" w:eastAsia="宋体" w:cs="Times New Roman"/>
          <w:color w:val="000000" w:themeColor="text1"/>
          <w:kern w:val="2"/>
          <w:sz w:val="21"/>
          <w:highlight w:val="none"/>
          <w14:textFill>
            <w14:solidFill>
              <w14:schemeClr w14:val="tx1"/>
            </w14:solidFill>
          </w14:textFill>
        </w:rPr>
        <w:t xml:space="preserve">7.6 </w:t>
      </w:r>
      <w:r>
        <w:rPr>
          <w:rFonts w:hint="eastAsia" w:ascii="宋体" w:hAnsi="宋体" w:eastAsia="宋体" w:cs="Times New Roman"/>
          <w:color w:val="000000"/>
          <w:kern w:val="2"/>
          <w:sz w:val="21"/>
          <w:highlight w:val="none"/>
        </w:rPr>
        <w:t>如因包装、运输问题导致货物</w:t>
      </w:r>
      <w:r>
        <w:rPr>
          <w:rFonts w:hint="eastAsia" w:ascii="宋体" w:hAnsi="宋体" w:eastAsia="宋体" w:cs="Times New Roman"/>
          <w:color w:val="000000" w:themeColor="text1"/>
          <w:kern w:val="2"/>
          <w:sz w:val="21"/>
          <w:highlight w:val="none"/>
          <w14:textFill>
            <w14:solidFill>
              <w14:schemeClr w14:val="tx1"/>
            </w14:solidFill>
          </w14:textFill>
        </w:rPr>
        <w:t>损毁、丢失</w:t>
      </w:r>
      <w:r>
        <w:rPr>
          <w:rFonts w:hint="eastAsia" w:ascii="宋体" w:hAnsi="宋体" w:eastAsia="宋体" w:cs="Times New Roman"/>
          <w:color w:val="000000"/>
          <w:kern w:val="2"/>
          <w:sz w:val="21"/>
          <w:highlight w:val="none"/>
        </w:rPr>
        <w:t>或者品质下降，甲方有权要求降价、换货、拒收部分或整批货物，由此产生的费用和损失，均由乙方承担。</w:t>
      </w:r>
    </w:p>
    <w:p w14:paraId="30658CFE">
      <w:pPr>
        <w:adjustRightInd w:val="0"/>
        <w:snapToGrid w:val="0"/>
        <w:spacing w:line="400" w:lineRule="exact"/>
        <w:jc w:val="lef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质量标准和保证</w:t>
      </w:r>
    </w:p>
    <w:p w14:paraId="6A18DFCB">
      <w:pPr>
        <w:pStyle w:val="22"/>
        <w:adjustRightInd w:val="0"/>
        <w:snapToGrid w:val="0"/>
        <w:spacing w:line="400" w:lineRule="exact"/>
        <w:ind w:firstLine="420" w:firstLineChars="200"/>
        <w:jc w:val="left"/>
        <w:rPr>
          <w:rFonts w:hint="eastAsia" w:hAnsi="宋体"/>
          <w:b/>
          <w:highlight w:val="none"/>
        </w:rPr>
      </w:pPr>
      <w:r>
        <w:rPr>
          <w:rFonts w:hint="eastAsia" w:hAnsi="宋体"/>
          <w:highlight w:val="none"/>
        </w:rPr>
        <w:t>8.1 质量标准</w:t>
      </w:r>
    </w:p>
    <w:p w14:paraId="6367E70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（1）本合同下提供的货物应符合合同</w:t>
      </w:r>
      <w:r>
        <w:rPr>
          <w:rFonts w:hint="eastAsia" w:ascii="宋体" w:hAnsi="宋体" w:cs="宋体"/>
          <w:color w:val="000000"/>
          <w:szCs w:val="21"/>
          <w:highlight w:val="none"/>
        </w:rPr>
        <w:t>约定的</w:t>
      </w:r>
      <w:r>
        <w:rPr>
          <w:rFonts w:hint="eastAsia" w:ascii="宋体" w:hAnsi="宋体" w:cs="宋体"/>
          <w:szCs w:val="21"/>
          <w:highlight w:val="none"/>
        </w:rPr>
        <w:t>品牌、规格型号、技术性能、配置、质量、数量等要求。</w:t>
      </w:r>
      <w:r>
        <w:rPr>
          <w:rFonts w:hint="eastAsia" w:ascii="宋体" w:hAnsi="宋体"/>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650F278">
      <w:pPr>
        <w:pStyle w:val="22"/>
        <w:adjustRightInd w:val="0"/>
        <w:snapToGrid w:val="0"/>
        <w:spacing w:line="400" w:lineRule="exact"/>
        <w:ind w:firstLine="420" w:firstLineChars="200"/>
        <w:jc w:val="left"/>
        <w:rPr>
          <w:rFonts w:hint="eastAsia" w:hAnsi="宋体"/>
          <w:highlight w:val="none"/>
        </w:rPr>
      </w:pPr>
      <w:r>
        <w:rPr>
          <w:rFonts w:hint="eastAsia" w:hAnsi="宋体"/>
          <w:highlight w:val="none"/>
        </w:rPr>
        <w:t>（2）采用中华人民共和国法定计量单位。</w:t>
      </w:r>
    </w:p>
    <w:p w14:paraId="505C2801">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（3）乙方所提供的货物应符合国家有关安全、环保、卫生的规定。</w:t>
      </w:r>
    </w:p>
    <w:p w14:paraId="1066785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（4）乙方应向甲方提交所提供货物的技术文件，包括相应的中文技术文件，如：产品目录、图纸、操作手册、使用说明、维护手册或服务指南等。上述文件应包装好随货物一同发运。</w:t>
      </w:r>
    </w:p>
    <w:p w14:paraId="1ED6500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8.2 保证</w:t>
      </w:r>
    </w:p>
    <w:p w14:paraId="670C754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（1）乙方应保证提供的货物完全符合合同规定的质量、规格和性能要求。乙方应保证货物在正确安装、正常使用和保养条件下，</w:t>
      </w:r>
      <w:r>
        <w:rPr>
          <w:rFonts w:hint="eastAsia" w:ascii="宋体" w:hAnsi="宋体" w:cs="宋体"/>
          <w:szCs w:val="21"/>
          <w:highlight w:val="none"/>
        </w:rPr>
        <w:t>在其使用寿命期内具备合同约定的性能</w:t>
      </w:r>
      <w:r>
        <w:rPr>
          <w:rFonts w:hint="eastAsia" w:ascii="宋体" w:hAnsi="宋体"/>
          <w:szCs w:val="21"/>
          <w:highlight w:val="none"/>
        </w:rPr>
        <w:t>。存在质量保证期的，货物最终交付验收合格后在</w:t>
      </w:r>
      <w:r>
        <w:rPr>
          <w:rFonts w:hint="eastAsia" w:ascii="宋体" w:hAnsi="宋体"/>
          <w:b/>
          <w:szCs w:val="21"/>
          <w:highlight w:val="none"/>
        </w:rPr>
        <w:t>【政府采购合同专用条款】</w:t>
      </w:r>
      <w:r>
        <w:rPr>
          <w:rFonts w:hint="eastAsia" w:ascii="宋体" w:hAnsi="宋体"/>
          <w:szCs w:val="21"/>
          <w:highlight w:val="none"/>
        </w:rPr>
        <w:t>规定或乙方书面承诺（两者以较长的为准）的质量保证期内，本保证保持有效。</w:t>
      </w:r>
    </w:p>
    <w:p w14:paraId="4FFD430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（2）在质量保证期内所发现的缺陷，甲方应尽快以书面形式通知乙方。</w:t>
      </w:r>
    </w:p>
    <w:p w14:paraId="34CD0C12">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（3）乙方收到通知后，应在</w:t>
      </w:r>
      <w:r>
        <w:rPr>
          <w:rFonts w:hint="eastAsia" w:ascii="宋体" w:hAnsi="宋体"/>
          <w:b/>
          <w:szCs w:val="21"/>
          <w:highlight w:val="none"/>
        </w:rPr>
        <w:t>【政府采购合同专用条款】</w:t>
      </w:r>
      <w:r>
        <w:rPr>
          <w:rFonts w:hint="eastAsia" w:ascii="宋体" w:hAnsi="宋体"/>
          <w:szCs w:val="21"/>
          <w:highlight w:val="none"/>
        </w:rPr>
        <w:t>规定的响应时间内以合理的速度免费维修或更换有缺陷的货物或部件。</w:t>
      </w:r>
    </w:p>
    <w:p w14:paraId="4209BB23">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5</w:t>
      </w:r>
      <w:r>
        <w:rPr>
          <w:rFonts w:hint="eastAsia" w:ascii="宋体" w:hAnsi="宋体"/>
          <w:szCs w:val="21"/>
          <w:highlight w:val="none"/>
        </w:rPr>
        <w:t>.1条规定以书面形式</w:t>
      </w:r>
      <w:r>
        <w:rPr>
          <w:rFonts w:hint="eastAsia" w:ascii="宋体" w:hAnsi="宋体"/>
          <w:color w:val="000000" w:themeColor="text1"/>
          <w:szCs w:val="21"/>
          <w:highlight w:val="none"/>
          <w14:textFill>
            <w14:solidFill>
              <w14:schemeClr w14:val="tx1"/>
            </w14:solidFill>
          </w14:textFill>
        </w:rPr>
        <w:t>追究</w:t>
      </w:r>
      <w:r>
        <w:rPr>
          <w:rFonts w:hint="eastAsia" w:ascii="宋体" w:hAnsi="宋体"/>
          <w:szCs w:val="21"/>
          <w:highlight w:val="none"/>
        </w:rPr>
        <w:t>乙方</w:t>
      </w:r>
      <w:r>
        <w:rPr>
          <w:rFonts w:hint="eastAsia" w:ascii="宋体" w:hAnsi="宋体"/>
          <w:color w:val="000000" w:themeColor="text1"/>
          <w:szCs w:val="21"/>
          <w:highlight w:val="none"/>
          <w14:textFill>
            <w14:solidFill>
              <w14:schemeClr w14:val="tx1"/>
            </w14:solidFill>
          </w14:textFill>
        </w:rPr>
        <w:t>的违约责任</w:t>
      </w:r>
      <w:r>
        <w:rPr>
          <w:rFonts w:hint="eastAsia" w:ascii="宋体" w:hAnsi="宋体"/>
          <w:szCs w:val="21"/>
          <w:highlight w:val="none"/>
        </w:rPr>
        <w:t>。</w:t>
      </w:r>
    </w:p>
    <w:p w14:paraId="743A2F36">
      <w:pPr>
        <w:adjustRightInd w:val="0"/>
        <w:snapToGrid w:val="0"/>
        <w:spacing w:line="400" w:lineRule="exact"/>
        <w:ind w:firstLine="420" w:firstLineChars="200"/>
        <w:jc w:val="left"/>
        <w:rPr>
          <w:rFonts w:hint="eastAsia"/>
          <w:highlight w:val="none"/>
        </w:rPr>
      </w:pPr>
      <w:r>
        <w:rPr>
          <w:rFonts w:hint="eastAsia" w:ascii="宋体" w:hAnsi="宋体"/>
          <w:szCs w:val="21"/>
          <w:highlight w:val="none"/>
        </w:rPr>
        <w:t>（5）乙方在约定的时间内未能弥补缺陷，甲方可采取必要的补救措施，但其风险和费用将由乙方承担，甲方根据合同约定对乙方行使的其他权利不受影响。</w:t>
      </w:r>
    </w:p>
    <w:p w14:paraId="5B26992E">
      <w:pPr>
        <w:adjustRightInd w:val="0"/>
        <w:snapToGrid w:val="0"/>
        <w:spacing w:line="400" w:lineRule="exact"/>
        <w:jc w:val="lef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9</w:t>
      </w:r>
      <w:r>
        <w:rPr>
          <w:rFonts w:hint="eastAsia" w:ascii="宋体" w:hAnsi="宋体"/>
          <w:b/>
          <w:bCs/>
          <w:sz w:val="24"/>
          <w:highlight w:val="none"/>
        </w:rPr>
        <w:t>.</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权利瑕疵担保</w:t>
      </w:r>
    </w:p>
    <w:p w14:paraId="3242AA6A">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9.1 乙方保证对其出售的货物享有合法的权利。</w:t>
      </w:r>
    </w:p>
    <w:p w14:paraId="5FAEF51C">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乙方保证在交付的货物上不存在抵押权等担保物权。</w:t>
      </w:r>
    </w:p>
    <w:p w14:paraId="65DEEB8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9.3 如甲方使用上述货物构成对第三人侵权的，则由乙方承担全部责任。</w:t>
      </w:r>
    </w:p>
    <w:p w14:paraId="21F04C66">
      <w:pPr>
        <w:autoSpaceDE w:val="0"/>
        <w:autoSpaceDN w:val="0"/>
        <w:adjustRightInd w:val="0"/>
        <w:snapToGrid w:val="0"/>
        <w:spacing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10. 知识产权保护</w:t>
      </w:r>
    </w:p>
    <w:p w14:paraId="3B6CA66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10.1 乙方对其所销售的货物应当享有知识产权或经权利人合法授权，保证没有侵犯任</w:t>
      </w:r>
      <w:r>
        <w:rPr>
          <w:rFonts w:hint="eastAsia" w:ascii="宋体" w:hAnsi="宋体"/>
          <w:szCs w:val="21"/>
          <w:highlight w:val="none"/>
        </w:rPr>
        <w:t>何第三人的知识产权等权利。</w:t>
      </w:r>
      <w:bookmarkStart w:id="189" w:name="_Hlk163047038"/>
      <w:r>
        <w:rPr>
          <w:rFonts w:hint="eastAsia" w:ascii="宋体" w:hAnsi="宋体" w:cs="宋体"/>
          <w:szCs w:val="15"/>
          <w:highlight w:val="none"/>
        </w:rPr>
        <w:t>因违反前述约定对第三人构成侵权的，应当由乙方向第三人承担法律责任；甲方依法向第三人赔偿后，有权向乙方追偿。甲方有其他损失的，乙方应当赔偿</w:t>
      </w:r>
      <w:bookmarkEnd w:id="189"/>
      <w:r>
        <w:rPr>
          <w:rFonts w:hint="eastAsia" w:ascii="宋体" w:hAnsi="宋体"/>
          <w:szCs w:val="21"/>
          <w:highlight w:val="none"/>
        </w:rPr>
        <w:t>。</w:t>
      </w:r>
    </w:p>
    <w:p w14:paraId="19A08117">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11. 保密义务</w:t>
      </w:r>
    </w:p>
    <w:p w14:paraId="4B3F0FCC">
      <w:pPr>
        <w:autoSpaceDE w:val="0"/>
        <w:autoSpaceDN w:val="0"/>
        <w:adjustRightInd w:val="0"/>
        <w:snapToGrid w:val="0"/>
        <w:spacing w:line="400" w:lineRule="exact"/>
        <w:ind w:firstLine="420" w:firstLineChars="200"/>
        <w:jc w:val="left"/>
        <w:rPr>
          <w:rFonts w:hint="eastAsia" w:ascii="宋体" w:hAnsi="宋体" w:cs="宋体"/>
          <w:szCs w:val="15"/>
          <w:highlight w:val="none"/>
        </w:rPr>
      </w:pPr>
      <w:r>
        <w:rPr>
          <w:rFonts w:hint="eastAsia" w:ascii="宋体" w:hAnsi="宋体" w:cs="宋体"/>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【政府采购合同专用条款】</w:t>
      </w:r>
      <w:r>
        <w:rPr>
          <w:rFonts w:hint="eastAsia" w:ascii="宋体" w:hAnsi="宋体" w:cs="宋体"/>
          <w:szCs w:val="15"/>
          <w:highlight w:val="none"/>
        </w:rPr>
        <w:t>中约定。</w:t>
      </w:r>
    </w:p>
    <w:p w14:paraId="62EFEBF0">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12. 合同价款支付</w:t>
      </w:r>
    </w:p>
    <w:p w14:paraId="43D3530D">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12.1 合同价款支付按照国库集中支付制度及财政管理相关规定执行。</w:t>
      </w:r>
    </w:p>
    <w:p w14:paraId="2F40B944">
      <w:pPr>
        <w:pStyle w:val="4"/>
        <w:spacing w:line="400" w:lineRule="exact"/>
        <w:ind w:firstLine="420" w:firstLineChars="200"/>
        <w:rPr>
          <w:rFonts w:hint="eastAsia"/>
          <w:highlight w:val="none"/>
        </w:rPr>
      </w:pPr>
      <w:r>
        <w:rPr>
          <w:rFonts w:hint="eastAsia" w:ascii="宋体" w:hAnsi="宋体"/>
          <w:b w:val="0"/>
          <w:bCs w:val="0"/>
          <w:sz w:val="21"/>
          <w:szCs w:val="21"/>
          <w:highlight w:val="none"/>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政府采购合同专用条款</w:t>
      </w:r>
      <w:r>
        <w:rPr>
          <w:rFonts w:hint="eastAsia" w:ascii="宋体" w:hAnsi="宋体"/>
          <w:b w:val="0"/>
          <w:bCs w:val="0"/>
          <w:sz w:val="21"/>
          <w:szCs w:val="21"/>
          <w:highlight w:val="none"/>
        </w:rPr>
        <w:t>】中约定。</w:t>
      </w:r>
    </w:p>
    <w:p w14:paraId="25B586DF">
      <w:pPr>
        <w:pStyle w:val="16"/>
        <w:spacing w:after="0" w:line="400" w:lineRule="exact"/>
        <w:rPr>
          <w:rFonts w:ascii="宋体" w:hAnsi="宋体"/>
          <w:b/>
          <w:bCs/>
          <w:sz w:val="24"/>
          <w:szCs w:val="24"/>
          <w:highlight w:val="none"/>
        </w:rPr>
      </w:pPr>
      <w:r>
        <w:rPr>
          <w:rFonts w:hint="eastAsia" w:ascii="宋体" w:hAnsi="宋体"/>
          <w:b/>
          <w:bCs/>
          <w:sz w:val="24"/>
          <w:szCs w:val="24"/>
          <w:highlight w:val="none"/>
        </w:rPr>
        <w:t>13. 履约保证金</w:t>
      </w:r>
    </w:p>
    <w:p w14:paraId="585F28D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乙方应当以支票、汇票、本票或者金融机构、担保机构出具的保函等非现金形式提交。</w:t>
      </w:r>
    </w:p>
    <w:p w14:paraId="53888A22">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13.2 如果乙方出现</w:t>
      </w:r>
      <w:r>
        <w:rPr>
          <w:rFonts w:hint="eastAsia" w:ascii="宋体" w:hAnsi="宋体" w:cs="宋体"/>
          <w:b/>
          <w:bCs/>
          <w:szCs w:val="15"/>
          <w:highlight w:val="none"/>
        </w:rPr>
        <w:t>【政府采购合同专用条款】</w:t>
      </w:r>
      <w:r>
        <w:rPr>
          <w:rFonts w:hint="eastAsia" w:ascii="宋体" w:hAnsi="宋体" w:cs="宋体"/>
          <w:szCs w:val="15"/>
          <w:highlight w:val="none"/>
        </w:rPr>
        <w:t>约定情形的</w:t>
      </w:r>
      <w:r>
        <w:rPr>
          <w:rFonts w:hint="eastAsia" w:ascii="宋体" w:hAnsi="宋体"/>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14:paraId="06A9509F">
      <w:pPr>
        <w:spacing w:line="400" w:lineRule="exact"/>
        <w:ind w:firstLine="420"/>
        <w:rPr>
          <w:rFonts w:hint="eastAsia"/>
          <w:highlight w:val="none"/>
        </w:rPr>
      </w:pPr>
      <w:r>
        <w:rPr>
          <w:rFonts w:hint="eastAsia" w:ascii="宋体" w:hAnsi="宋体"/>
          <w:szCs w:val="21"/>
          <w:highlight w:val="none"/>
        </w:rPr>
        <w:t>13.3 甲方在项目通过验收后按照</w:t>
      </w:r>
      <w:r>
        <w:rPr>
          <w:rFonts w:hint="eastAsia" w:ascii="宋体" w:hAnsi="宋体"/>
          <w:b/>
          <w:szCs w:val="21"/>
          <w:highlight w:val="none"/>
        </w:rPr>
        <w:t>【政府采购合同专用条款】</w:t>
      </w:r>
      <w:r>
        <w:rPr>
          <w:rFonts w:hint="eastAsia" w:ascii="宋体" w:hAnsi="宋体"/>
          <w:szCs w:val="21"/>
          <w:highlight w:val="none"/>
        </w:rPr>
        <w:t>规定的时间内将履约保证金退还乙方；逾期退还的，乙方可要求甲方支付违约金，违约金按照</w:t>
      </w:r>
      <w:r>
        <w:rPr>
          <w:rFonts w:hint="eastAsia" w:ascii="宋体" w:hAnsi="宋体"/>
          <w:b/>
          <w:szCs w:val="21"/>
          <w:highlight w:val="none"/>
        </w:rPr>
        <w:t>【政府采购合同专用条款】</w:t>
      </w:r>
      <w:r>
        <w:rPr>
          <w:rFonts w:hint="eastAsia" w:ascii="宋体" w:hAnsi="宋体"/>
          <w:szCs w:val="21"/>
          <w:highlight w:val="none"/>
        </w:rPr>
        <w:t>规定支付。</w:t>
      </w:r>
    </w:p>
    <w:p w14:paraId="02C7D211">
      <w:pPr>
        <w:autoSpaceDE w:val="0"/>
        <w:autoSpaceDN w:val="0"/>
        <w:adjustRightInd w:val="0"/>
        <w:snapToGrid w:val="0"/>
        <w:spacing w:line="400" w:lineRule="exact"/>
        <w:jc w:val="lef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售后</w:t>
      </w:r>
      <w:r>
        <w:rPr>
          <w:rFonts w:hint="eastAsia" w:ascii="宋体" w:hAnsi="宋体"/>
          <w:b/>
          <w:sz w:val="24"/>
          <w:highlight w:val="none"/>
        </w:rPr>
        <w:t>服务</w:t>
      </w:r>
    </w:p>
    <w:p w14:paraId="250642C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14.1 除项目不涉及或采购活动中明确约定无须承担外，乙方还应提供下列服务：</w:t>
      </w:r>
    </w:p>
    <w:p w14:paraId="6961848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（1）货物的现场移动、安装、调试、启动监督及技术支持；</w:t>
      </w:r>
    </w:p>
    <w:p w14:paraId="33C526D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（2）提供货物组装和维修所需的专用工具和辅助材料；</w:t>
      </w:r>
    </w:p>
    <w:p w14:paraId="095FC4A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（3）在</w:t>
      </w:r>
      <w:r>
        <w:rPr>
          <w:rFonts w:hint="eastAsia" w:ascii="宋体" w:hAnsi="宋体" w:cs="宋体"/>
          <w:b/>
          <w:bCs/>
          <w:szCs w:val="15"/>
          <w:highlight w:val="none"/>
        </w:rPr>
        <w:t>【政府采购合同专用条款】</w:t>
      </w:r>
      <w:r>
        <w:rPr>
          <w:rFonts w:hint="eastAsia" w:ascii="宋体" w:hAnsi="宋体"/>
          <w:szCs w:val="21"/>
          <w:highlight w:val="none"/>
        </w:rPr>
        <w:t>约定的期限内对所有的货物实施运行监督、维修，但前提条件是该服务并不能免除乙方在质量保证期内所承担的义务；</w:t>
      </w:r>
    </w:p>
    <w:p w14:paraId="461379A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（4）在制造商所在地或指定现场就货物的安装、启动、运营、维护、废弃处置等对甲方操作人员进行培训</w:t>
      </w:r>
      <w:r>
        <w:rPr>
          <w:rFonts w:hint="eastAsia" w:ascii="宋体" w:hAnsi="宋体" w:cs="宋体"/>
          <w:szCs w:val="15"/>
          <w:highlight w:val="none"/>
        </w:rPr>
        <w:t>；</w:t>
      </w:r>
    </w:p>
    <w:p w14:paraId="6F53DC10">
      <w:pPr>
        <w:pStyle w:val="239"/>
        <w:ind w:firstLine="420"/>
        <w:rPr>
          <w:rFonts w:hint="eastAsia" w:ascii="宋体" w:hAnsi="宋体" w:eastAsia="宋体" w:cs="宋体"/>
          <w:sz w:val="21"/>
          <w:highlight w:val="none"/>
        </w:rPr>
      </w:pPr>
      <w:r>
        <w:rPr>
          <w:rFonts w:hint="eastAsia" w:ascii="宋体" w:hAnsi="宋体" w:eastAsia="宋体" w:cs="宋体"/>
          <w:sz w:val="21"/>
          <w:highlight w:val="none"/>
        </w:rPr>
        <w:t>（5）依照法律、行政法规的规定或者按照</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约定，货物在有效使用年限届满后应予回收的，乙方负有自行或者委托第三人对货物予以回收的义务；</w:t>
      </w:r>
    </w:p>
    <w:p w14:paraId="4341489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（6）</w:t>
      </w:r>
      <w:r>
        <w:rPr>
          <w:rFonts w:hint="eastAsia" w:ascii="宋体" w:hAnsi="宋体"/>
          <w:b/>
          <w:szCs w:val="21"/>
          <w:highlight w:val="none"/>
        </w:rPr>
        <w:t>【政府采购合同专用条款】</w:t>
      </w:r>
      <w:r>
        <w:rPr>
          <w:rFonts w:hint="eastAsia" w:ascii="宋体" w:hAnsi="宋体"/>
          <w:szCs w:val="21"/>
          <w:highlight w:val="none"/>
        </w:rPr>
        <w:t>规定由乙方提供的其他服务。</w:t>
      </w:r>
    </w:p>
    <w:p w14:paraId="34E3D95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14.2 乙方提供的售后服务的费用已包含在合同价款中，甲方不再另行支付。</w:t>
      </w:r>
    </w:p>
    <w:p w14:paraId="6520F4CD">
      <w:p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15. 违约责任</w:t>
      </w:r>
    </w:p>
    <w:p w14:paraId="68C76851">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15.1质量瑕疵的违约责任</w:t>
      </w:r>
    </w:p>
    <w:p w14:paraId="02A93C9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乙方提供的产品不符合合同约定的质量标准或存在产品质量缺陷，甲方有权要求乙方根据</w:t>
      </w:r>
      <w:r>
        <w:rPr>
          <w:rFonts w:hint="eastAsia" w:ascii="宋体" w:hAnsi="宋体"/>
          <w:b/>
          <w:szCs w:val="21"/>
          <w:highlight w:val="none"/>
        </w:rPr>
        <w:t>【政府采购合同专用条款】</w:t>
      </w:r>
      <w:r>
        <w:rPr>
          <w:rFonts w:hint="eastAsia" w:ascii="宋体" w:hAnsi="宋体"/>
          <w:bCs/>
          <w:szCs w:val="21"/>
          <w:highlight w:val="none"/>
        </w:rPr>
        <w:t>要求</w:t>
      </w:r>
      <w:r>
        <w:rPr>
          <w:rFonts w:hint="eastAsia" w:ascii="宋体" w:hAnsi="宋体"/>
          <w:szCs w:val="21"/>
          <w:highlight w:val="none"/>
        </w:rPr>
        <w:t>及时修理、重作、更换，并承担由此给甲方造成的损失。</w:t>
      </w:r>
    </w:p>
    <w:p w14:paraId="0603F2C2">
      <w:pPr>
        <w:autoSpaceDE w:val="0"/>
        <w:autoSpaceDN w:val="0"/>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15.2 迟延交货的违约责任</w:t>
      </w:r>
    </w:p>
    <w:p w14:paraId="470A3EA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950A70A">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【政府采购合同专用条款】</w:t>
      </w:r>
      <w:r>
        <w:rPr>
          <w:rFonts w:hint="eastAsia" w:ascii="宋体" w:hAnsi="宋体"/>
          <w:szCs w:val="21"/>
          <w:highlight w:val="none"/>
        </w:rPr>
        <w:t>规定执行。如果涉及公共利益，且赔偿金额无法弥补公共利益损失，甲方可要求继续履行或者采取其他补救措施。</w:t>
      </w:r>
    </w:p>
    <w:p w14:paraId="3E7F0B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15.3 迟延支付的违约责任</w:t>
      </w:r>
    </w:p>
    <w:p w14:paraId="4F0CB68C">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甲方存在迟延支付乙方合同款项的，应当承担</w:t>
      </w:r>
      <w:r>
        <w:rPr>
          <w:rFonts w:hint="eastAsia" w:ascii="宋体" w:hAnsi="宋体"/>
          <w:b/>
          <w:bCs/>
          <w:szCs w:val="21"/>
          <w:highlight w:val="none"/>
        </w:rPr>
        <w:t>【政府采购合同专用条款】</w:t>
      </w:r>
      <w:r>
        <w:rPr>
          <w:rFonts w:hint="eastAsia" w:ascii="宋体" w:hAnsi="宋体"/>
          <w:szCs w:val="21"/>
          <w:highlight w:val="none"/>
        </w:rPr>
        <w:t>规定的逾期付款利息。</w:t>
      </w:r>
    </w:p>
    <w:p w14:paraId="23C23C35">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bCs/>
          <w:szCs w:val="21"/>
          <w:highlight w:val="none"/>
        </w:rPr>
        <w:t>15.4其他违约责任根据项目实际需要按</w:t>
      </w:r>
      <w:r>
        <w:rPr>
          <w:rFonts w:hint="eastAsia" w:ascii="宋体" w:hAnsi="宋体"/>
          <w:b/>
          <w:bCs/>
          <w:szCs w:val="21"/>
          <w:highlight w:val="none"/>
        </w:rPr>
        <w:t>【政府采购合同专用条款】</w:t>
      </w:r>
      <w:r>
        <w:rPr>
          <w:rFonts w:hint="eastAsia" w:ascii="宋体" w:hAnsi="宋体"/>
          <w:szCs w:val="21"/>
          <w:highlight w:val="none"/>
        </w:rPr>
        <w:t>规定执行。</w:t>
      </w:r>
    </w:p>
    <w:p w14:paraId="046DA73C">
      <w:pPr>
        <w:numPr>
          <w:ilvl w:val="0"/>
          <w:numId w:val="7"/>
        </w:num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合同变更、中止与终止</w:t>
      </w:r>
    </w:p>
    <w:p w14:paraId="0CC719FB">
      <w:pPr>
        <w:adjustRightInd w:val="0"/>
        <w:snapToGrid w:val="0"/>
        <w:spacing w:line="400" w:lineRule="exact"/>
        <w:jc w:val="left"/>
        <w:rPr>
          <w:rFonts w:hint="eastAsia" w:ascii="宋体" w:hAnsi="宋体"/>
          <w:szCs w:val="21"/>
          <w:highlight w:val="none"/>
        </w:rPr>
      </w:pPr>
      <w:r>
        <w:rPr>
          <w:rFonts w:hint="eastAsia" w:ascii="宋体" w:hAnsi="宋体"/>
          <w:szCs w:val="21"/>
          <w:highlight w:val="none"/>
        </w:rPr>
        <w:t xml:space="preserve">    16.1合同的变更</w:t>
      </w:r>
    </w:p>
    <w:p w14:paraId="19F44546">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政府采购合同履行中，在不改变合同其他条款的前提下，甲方可以在合同价款10%的范围内追加与合同标的相同的货物，并就此与乙方协商一致后签订补充协议。</w:t>
      </w:r>
    </w:p>
    <w:p w14:paraId="468DC39E">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16.2合同的中止</w:t>
      </w:r>
    </w:p>
    <w:p w14:paraId="6F704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（1）合同履行过程中因供应商就采购文件、采购过程或结果提起投诉的，甲方认为有必要的，可以中止合同的履行。</w:t>
      </w:r>
    </w:p>
    <w:p w14:paraId="5D9C493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B95E2A0">
      <w:pPr>
        <w:pStyle w:val="239"/>
        <w:ind w:firstLine="420"/>
        <w:jc w:val="both"/>
        <w:rPr>
          <w:rFonts w:hint="eastAsia"/>
          <w:sz w:val="21"/>
          <w:highlight w:val="none"/>
        </w:rPr>
      </w:pPr>
      <w:r>
        <w:rPr>
          <w:rFonts w:hint="eastAsia" w:ascii="宋体" w:hAnsi="宋体" w:eastAsia="宋体" w:cs="宋体"/>
          <w:sz w:val="21"/>
          <w:highlight w:val="none"/>
        </w:rPr>
        <w:t>（3）乙方分立、合并或者变更住所的，应当及时以书面形式告知甲方。乙方没有及时告知甲方，致使合同履行发生困难的，甲方可以中止合同履行并要求乙方承担由此给甲方造成的损失。</w:t>
      </w:r>
    </w:p>
    <w:p w14:paraId="6298C7D9">
      <w:pPr>
        <w:snapToGrid w:val="0"/>
        <w:spacing w:line="400" w:lineRule="exact"/>
        <w:ind w:firstLine="420" w:firstLineChars="200"/>
        <w:jc w:val="left"/>
        <w:rPr>
          <w:rFonts w:hint="eastAsia"/>
          <w:highlight w:val="none"/>
        </w:rPr>
      </w:pPr>
      <w:r>
        <w:rPr>
          <w:rFonts w:hint="eastAsia" w:ascii="宋体" w:hAnsi="宋体"/>
          <w:szCs w:val="21"/>
          <w:highlight w:val="none"/>
        </w:rPr>
        <w:t>（4）甲方不得以行政区划调整、政府换届、机构或者职能调整以及相关责任人更替为由中止合同。</w:t>
      </w:r>
    </w:p>
    <w:p w14:paraId="5EB71F16">
      <w:pPr>
        <w:adjustRightInd w:val="0"/>
        <w:snapToGrid w:val="0"/>
        <w:spacing w:line="400" w:lineRule="exact"/>
        <w:ind w:firstLine="420" w:firstLineChars="200"/>
        <w:jc w:val="left"/>
        <w:rPr>
          <w:rFonts w:ascii="宋体" w:hAnsi="宋体"/>
          <w:szCs w:val="21"/>
          <w:highlight w:val="none"/>
        </w:rPr>
      </w:pPr>
      <w:r>
        <w:rPr>
          <w:rFonts w:hint="eastAsia" w:ascii="宋体" w:hAnsi="宋体"/>
          <w:szCs w:val="21"/>
          <w:highlight w:val="none"/>
        </w:rPr>
        <w:t>16.3合同的终止</w:t>
      </w:r>
    </w:p>
    <w:p w14:paraId="093FDC1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（1）合同因有效期限届满而终止；</w:t>
      </w:r>
    </w:p>
    <w:p w14:paraId="714EFEC7">
      <w:pPr>
        <w:snapToGrid w:val="0"/>
        <w:spacing w:line="400" w:lineRule="exact"/>
        <w:ind w:firstLine="420" w:firstLineChars="200"/>
        <w:rPr>
          <w:rFonts w:hint="eastAsia" w:ascii="宋体" w:hAnsi="宋体" w:cs="宋体"/>
          <w:szCs w:val="21"/>
          <w:highlight w:val="none"/>
        </w:rPr>
      </w:pPr>
      <w:r>
        <w:rPr>
          <w:rFonts w:hint="eastAsia" w:ascii="宋体" w:hAnsi="宋体"/>
          <w:szCs w:val="21"/>
          <w:highlight w:val="none"/>
        </w:rPr>
        <w:t>（2）乙方未按合同约定履行，构成根本性违约的，甲方有权终止合同，</w:t>
      </w:r>
      <w:r>
        <w:rPr>
          <w:rFonts w:hint="eastAsia" w:ascii="宋体" w:hAnsi="宋体" w:cs="宋体"/>
          <w:szCs w:val="21"/>
          <w:highlight w:val="none"/>
        </w:rPr>
        <w:t>并追究乙方的违约责任</w:t>
      </w:r>
      <w:r>
        <w:rPr>
          <w:rFonts w:hint="eastAsia" w:ascii="宋体" w:hAnsi="宋体"/>
          <w:szCs w:val="21"/>
          <w:highlight w:val="none"/>
        </w:rPr>
        <w:t>。</w:t>
      </w:r>
    </w:p>
    <w:p w14:paraId="75062C39">
      <w:pPr>
        <w:pStyle w:val="239"/>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kern w:val="2"/>
          <w:sz w:val="21"/>
          <w:highlight w:val="none"/>
        </w:rPr>
        <w:t>涉及国家利益、社会公共利益的情形</w:t>
      </w:r>
    </w:p>
    <w:p w14:paraId="4F111362">
      <w:pPr>
        <w:pStyle w:val="239"/>
        <w:ind w:firstLine="420"/>
        <w:jc w:val="both"/>
        <w:rPr>
          <w:rFonts w:hint="eastAsia"/>
          <w:sz w:val="21"/>
          <w:highlight w:val="none"/>
        </w:rPr>
      </w:pPr>
      <w:r>
        <w:rPr>
          <w:rFonts w:hint="eastAsia" w:ascii="宋体" w:hAnsi="宋体" w:eastAsia="宋体" w:cs="宋体"/>
          <w:sz w:val="21"/>
          <w:highlight w:val="none"/>
        </w:rPr>
        <w:t>政府采购合同继续履行将损害国家利益和社会公共利益的，双方当事人应当变更、中止或者终止合同。有过错的一方应当承担赔偿责任，双方都有过错的，各自承担相应的责任。</w:t>
      </w:r>
    </w:p>
    <w:p w14:paraId="496DB76D">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17. 合同分包</w:t>
      </w:r>
    </w:p>
    <w:p w14:paraId="0E793CEF">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17.1 乙方不得将合同转包给其他供应商。涉及合同分包的，乙方应根据采购文件和投标（响应）文件规定进行合同分包。</w:t>
      </w:r>
    </w:p>
    <w:p w14:paraId="728B5C30">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17.2 乙方执行政府采购政策向中小企业依法分包的，乙方应当按采购文件和投标（响应）文件签订分包意向协议，分包意向协议属于本合同组成部分。</w:t>
      </w:r>
    </w:p>
    <w:p w14:paraId="78F32F1A">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18. 不可抗力</w:t>
      </w:r>
    </w:p>
    <w:p w14:paraId="6AC59035">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18.1 不可抗力是指合同双方不能预见、不能避免且不能克服的客观情况。</w:t>
      </w:r>
    </w:p>
    <w:p w14:paraId="096C9F48">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18.2 任何一方对由于不可抗力造成的部分或全部不能履行合同不承担违约责任。但迟延履行后发生不可抗力的，不能免除责任。</w:t>
      </w:r>
    </w:p>
    <w:p w14:paraId="7A31098E">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D897B3">
      <w:pPr>
        <w:autoSpaceDE w:val="0"/>
        <w:autoSpaceDN w:val="0"/>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19. 解决争议的方法</w:t>
      </w:r>
    </w:p>
    <w:p w14:paraId="11BDE136">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6281B185">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19.2 选择仲裁的，应在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中明确仲裁机构及仲裁地；通过诉讼方式解决的，可以在</w:t>
      </w:r>
      <w:r>
        <w:rPr>
          <w:rFonts w:hint="eastAsia" w:ascii="宋体" w:hAnsi="宋体" w:eastAsia="宋体" w:cs="宋体"/>
          <w:b/>
          <w:bCs/>
          <w:sz w:val="21"/>
          <w:highlight w:val="none"/>
        </w:rPr>
        <w:t>【政府采购合同专用条款】</w:t>
      </w:r>
      <w:r>
        <w:rPr>
          <w:rFonts w:hint="eastAsia" w:ascii="宋体" w:hAnsi="宋体" w:eastAsia="宋体" w:cs="宋体"/>
          <w:sz w:val="21"/>
          <w:highlight w:val="none"/>
        </w:rPr>
        <w:t>中进一步约定选择与争议有实际联系的地点的人民法院管辖，但管辖法院的约定不得违反级别管辖和专属管辖的规定。</w:t>
      </w:r>
    </w:p>
    <w:p w14:paraId="48825937">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19.3 如甲乙双方有争议的事项不影响合同其他部分的履行，在争议解决期间，合同其他部分应当继续履行。</w:t>
      </w:r>
    </w:p>
    <w:p w14:paraId="0C92D042">
      <w:pPr>
        <w:autoSpaceDE w:val="0"/>
        <w:autoSpaceDN w:val="0"/>
        <w:adjustRightInd w:val="0"/>
        <w:snapToGrid w:val="0"/>
        <w:spacing w:line="400" w:lineRule="exact"/>
        <w:jc w:val="left"/>
        <w:rPr>
          <w:rFonts w:hint="eastAsia" w:ascii="宋体" w:hAnsi="宋体"/>
          <w:sz w:val="24"/>
          <w:highlight w:val="none"/>
        </w:rPr>
      </w:pPr>
      <w:r>
        <w:rPr>
          <w:rFonts w:hint="eastAsia" w:ascii="宋体" w:hAnsi="宋体"/>
          <w:b/>
          <w:sz w:val="24"/>
          <w:highlight w:val="none"/>
        </w:rPr>
        <w:t>20. 政府采购政策</w:t>
      </w:r>
    </w:p>
    <w:p w14:paraId="497FDF17">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本合同应当按照规定执行政府采购政策。</w:t>
      </w:r>
    </w:p>
    <w:p w14:paraId="7076A729">
      <w:pPr>
        <w:autoSpaceDE w:val="0"/>
        <w:autoSpaceDN w:val="0"/>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20.2 本合同依法执行政府采购政策的方式和内容，属于合同履约验收的范围。</w:t>
      </w:r>
      <w:r>
        <w:rPr>
          <w:rFonts w:hint="eastAsia" w:ascii="宋体" w:hAnsi="宋体" w:cs="宋体"/>
          <w:highlight w:val="none"/>
        </w:rPr>
        <w:t>甲乙双方</w:t>
      </w:r>
      <w:r>
        <w:rPr>
          <w:rFonts w:hint="eastAsia" w:ascii="宋体" w:hAnsi="宋体" w:cs="宋体"/>
          <w:highlight w:val="none"/>
          <w:lang w:val="en-GB"/>
        </w:rPr>
        <w:t>未按规定要求执行政府采购政策造成损失的</w:t>
      </w:r>
      <w:r>
        <w:rPr>
          <w:rFonts w:hint="eastAsia" w:ascii="宋体" w:hAnsi="宋体"/>
          <w:szCs w:val="21"/>
          <w:highlight w:val="none"/>
        </w:rPr>
        <w:t>，有过错的一方应当承担赔偿责任，双方都有过错的，各自承担相应的责任。</w:t>
      </w:r>
    </w:p>
    <w:p w14:paraId="79876CC1">
      <w:pPr>
        <w:pStyle w:val="16"/>
        <w:spacing w:after="0" w:line="400" w:lineRule="exact"/>
        <w:ind w:firstLine="420" w:firstLineChars="200"/>
        <w:rPr>
          <w:rFonts w:hint="eastAsia"/>
          <w:highlight w:val="none"/>
        </w:rPr>
      </w:pPr>
      <w:r>
        <w:rPr>
          <w:rFonts w:hint="eastAsia" w:ascii="宋体" w:hAnsi="宋体"/>
          <w:szCs w:val="21"/>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946DF6C">
      <w:pPr>
        <w:autoSpaceDE w:val="0"/>
        <w:autoSpaceDN w:val="0"/>
        <w:adjustRightInd w:val="0"/>
        <w:snapToGrid w:val="0"/>
        <w:spacing w:line="400" w:lineRule="exact"/>
        <w:jc w:val="left"/>
        <w:rPr>
          <w:rFonts w:ascii="宋体" w:hAnsi="宋体"/>
          <w:b/>
          <w:sz w:val="24"/>
          <w:highlight w:val="none"/>
        </w:rPr>
      </w:pPr>
      <w:r>
        <w:rPr>
          <w:rFonts w:hint="eastAsia" w:ascii="宋体" w:hAnsi="宋体"/>
          <w:b/>
          <w:sz w:val="24"/>
          <w:highlight w:val="none"/>
        </w:rPr>
        <w:t>21. 法律适用</w:t>
      </w:r>
    </w:p>
    <w:p w14:paraId="109ABB3D">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21.1 本合同的订立、生效、解释、履行及与本合同有关的争议解决，均适用法律、行政法规。</w:t>
      </w:r>
    </w:p>
    <w:p w14:paraId="4A5D1BDC">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21.2 本合同条款与法律、行政法规的强制性规定不一致的，双方当事人应按照法律、行政法规的强制性规定修改本合同的相关条款。</w:t>
      </w:r>
    </w:p>
    <w:p w14:paraId="629278AB">
      <w:pPr>
        <w:autoSpaceDE w:val="0"/>
        <w:autoSpaceDN w:val="0"/>
        <w:adjustRightInd w:val="0"/>
        <w:snapToGrid w:val="0"/>
        <w:spacing w:line="400" w:lineRule="exact"/>
        <w:jc w:val="left"/>
        <w:rPr>
          <w:rFonts w:hint="eastAsia" w:ascii="宋体" w:hAnsi="宋体"/>
          <w:b/>
          <w:sz w:val="24"/>
          <w:highlight w:val="none"/>
        </w:rPr>
      </w:pPr>
      <w:r>
        <w:rPr>
          <w:rFonts w:hint="eastAsia" w:ascii="宋体" w:hAnsi="宋体"/>
          <w:b/>
          <w:sz w:val="24"/>
          <w:highlight w:val="none"/>
        </w:rPr>
        <w:t>22. 通知</w:t>
      </w:r>
    </w:p>
    <w:p w14:paraId="6CFB426B">
      <w:pPr>
        <w:pStyle w:val="239"/>
        <w:ind w:firstLine="420"/>
        <w:jc w:val="both"/>
        <w:rPr>
          <w:rFonts w:hint="eastAsia" w:ascii="宋体" w:hAnsi="宋体" w:eastAsia="宋体" w:cs="宋体"/>
          <w:sz w:val="21"/>
          <w:highlight w:val="none"/>
        </w:rPr>
      </w:pPr>
      <w:r>
        <w:rPr>
          <w:rFonts w:hint="eastAsia" w:ascii="宋体" w:hAnsi="宋体" w:eastAsia="宋体" w:cs="宋体"/>
          <w:sz w:val="21"/>
          <w:highlight w:val="none"/>
        </w:rPr>
        <w:t>22.1 本合同任何一方向对方发出的通知、信件、数据电文等，应当发送至本合同第一部分《政府采购合同协议书》所约定的通讯地址、联系人、联系电话或电子邮箱。</w:t>
      </w:r>
    </w:p>
    <w:p w14:paraId="32FB8307">
      <w:pPr>
        <w:pStyle w:val="239"/>
        <w:ind w:firstLine="0" w:firstLineChars="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p>
    <w:p w14:paraId="06802CD3">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22.3本合同一方给另一方的通知均应采用书面形式，传真或快递送到本合同中规定的对方的地址和办理签收手续。</w:t>
      </w:r>
    </w:p>
    <w:p w14:paraId="7E567F4F">
      <w:pPr>
        <w:adjustRightInd w:val="0"/>
        <w:snapToGrid w:val="0"/>
        <w:spacing w:line="400" w:lineRule="exact"/>
        <w:ind w:firstLine="420" w:firstLineChars="200"/>
        <w:jc w:val="left"/>
        <w:rPr>
          <w:rFonts w:hint="eastAsia" w:ascii="宋体" w:hAnsi="宋体"/>
          <w:szCs w:val="21"/>
          <w:highlight w:val="none"/>
        </w:rPr>
      </w:pPr>
      <w:r>
        <w:rPr>
          <w:rFonts w:hint="eastAsia" w:ascii="宋体" w:hAnsi="宋体"/>
          <w:szCs w:val="21"/>
          <w:highlight w:val="none"/>
        </w:rPr>
        <w:t>22.4通知以送达之日或通知书中规定的生效之日起生效，两者中以较迟之日为准。</w:t>
      </w:r>
    </w:p>
    <w:p w14:paraId="4A393EC6">
      <w:pPr>
        <w:numPr>
          <w:ilvl w:val="0"/>
          <w:numId w:val="8"/>
        </w:numPr>
        <w:adjustRightInd w:val="0"/>
        <w:snapToGrid w:val="0"/>
        <w:spacing w:line="400" w:lineRule="exact"/>
        <w:jc w:val="left"/>
        <w:rPr>
          <w:rFonts w:hint="eastAsia" w:ascii="宋体" w:hAnsi="宋体"/>
          <w:b/>
          <w:bCs/>
          <w:sz w:val="24"/>
          <w:highlight w:val="none"/>
        </w:rPr>
      </w:pPr>
      <w:r>
        <w:rPr>
          <w:rFonts w:hint="eastAsia" w:ascii="宋体" w:hAnsi="宋体"/>
          <w:b/>
          <w:bCs/>
          <w:sz w:val="24"/>
          <w:highlight w:val="none"/>
        </w:rPr>
        <w:t>合同未尽事项</w:t>
      </w:r>
    </w:p>
    <w:p w14:paraId="046D3443">
      <w:pPr>
        <w:adjustRightInd w:val="0"/>
        <w:snapToGrid w:val="0"/>
        <w:spacing w:line="400" w:lineRule="exact"/>
        <w:ind w:firstLine="420" w:firstLineChars="200"/>
        <w:jc w:val="left"/>
        <w:rPr>
          <w:rFonts w:hint="eastAsia" w:ascii="宋体" w:hAnsi="宋体"/>
          <w:bCs/>
          <w:szCs w:val="21"/>
          <w:highlight w:val="none"/>
        </w:rPr>
      </w:pPr>
      <w:r>
        <w:rPr>
          <w:rFonts w:hint="eastAsia" w:ascii="宋体" w:hAnsi="宋体"/>
          <w:bCs/>
          <w:szCs w:val="21"/>
          <w:highlight w:val="none"/>
        </w:rPr>
        <w:t>23.1合同未尽事项见</w:t>
      </w:r>
      <w:r>
        <w:rPr>
          <w:rFonts w:hint="eastAsia" w:ascii="宋体" w:hAnsi="宋体"/>
          <w:b/>
          <w:szCs w:val="21"/>
          <w:highlight w:val="none"/>
        </w:rPr>
        <w:t>【政府采购合同专用条款】</w:t>
      </w:r>
      <w:r>
        <w:rPr>
          <w:rFonts w:hint="eastAsia" w:ascii="宋体" w:hAnsi="宋体"/>
          <w:bCs/>
          <w:szCs w:val="21"/>
          <w:highlight w:val="none"/>
        </w:rPr>
        <w:t>。</w:t>
      </w:r>
    </w:p>
    <w:p w14:paraId="36C09D36">
      <w:pPr>
        <w:adjustRightInd w:val="0"/>
        <w:snapToGrid w:val="0"/>
        <w:spacing w:line="400" w:lineRule="exact"/>
        <w:jc w:val="lef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p>
    <w:p w14:paraId="3DFA02A6">
      <w:pPr>
        <w:keepNext/>
        <w:keepLines/>
        <w:spacing w:line="360" w:lineRule="auto"/>
        <w:jc w:val="center"/>
        <w:outlineLvl w:val="1"/>
        <w:rPr>
          <w:rFonts w:ascii="黑体" w:hAnsi="华文中宋" w:eastAsia="黑体"/>
          <w:sz w:val="24"/>
          <w:highlight w:val="none"/>
        </w:rPr>
      </w:pPr>
      <w:r>
        <w:rPr>
          <w:rFonts w:hint="eastAsia" w:ascii="黑体" w:hAnsi="华文中宋" w:eastAsia="黑体"/>
          <w:sz w:val="24"/>
          <w:highlight w:val="none"/>
        </w:rPr>
        <w:br w:type="page" w:clear="all"/>
      </w:r>
    </w:p>
    <w:p w14:paraId="4C0B0EC1">
      <w:pPr>
        <w:keepNext/>
        <w:keepLines/>
        <w:spacing w:line="360" w:lineRule="auto"/>
        <w:jc w:val="center"/>
        <w:outlineLvl w:val="1"/>
        <w:rPr>
          <w:rFonts w:ascii="黑体" w:hAnsi="华文中宋" w:eastAsia="黑体"/>
          <w:color w:val="auto"/>
          <w:sz w:val="24"/>
          <w:highlight w:val="none"/>
        </w:rPr>
      </w:pPr>
      <w:r>
        <w:rPr>
          <w:rFonts w:hint="eastAsia" w:ascii="黑体" w:hAnsi="华文中宋" w:eastAsia="黑体"/>
          <w:color w:val="auto"/>
          <w:sz w:val="24"/>
          <w:highlight w:val="none"/>
        </w:rPr>
        <w:t>第三节 政府采购合同专用条款</w:t>
      </w:r>
      <w:bookmarkEnd w:id="188"/>
    </w:p>
    <w:tbl>
      <w:tblPr>
        <w:tblStyle w:val="41"/>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2A85E4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9EADDFC">
            <w:pPr>
              <w:jc w:val="center"/>
              <w:rPr>
                <w:rFonts w:ascii="宋体" w:hAnsi="宋体"/>
                <w:color w:val="auto"/>
                <w:sz w:val="24"/>
                <w:highlight w:val="none"/>
              </w:rPr>
            </w:pPr>
            <w:r>
              <w:rPr>
                <w:rFonts w:hint="eastAsia" w:ascii="宋体" w:hAnsi="宋体"/>
                <w:color w:val="auto"/>
                <w:sz w:val="24"/>
                <w:highlight w:val="none"/>
              </w:rPr>
              <w:t>第二节</w:t>
            </w:r>
          </w:p>
          <w:p w14:paraId="0B4BCFE8">
            <w:pPr>
              <w:jc w:val="center"/>
              <w:rPr>
                <w:rFonts w:ascii="宋体" w:hAnsi="宋体"/>
                <w:color w:val="auto"/>
                <w:sz w:val="24"/>
                <w:highlight w:val="none"/>
              </w:rPr>
            </w:pPr>
            <w:r>
              <w:rPr>
                <w:rFonts w:hint="eastAsia" w:ascii="宋体" w:hAnsi="宋体"/>
                <w:color w:val="auto"/>
                <w:sz w:val="24"/>
                <w:highlight w:val="none"/>
              </w:rPr>
              <w:t>第1.2（6）项</w:t>
            </w:r>
          </w:p>
        </w:tc>
        <w:tc>
          <w:tcPr>
            <w:tcW w:w="1789" w:type="dxa"/>
            <w:vAlign w:val="center"/>
          </w:tcPr>
          <w:p w14:paraId="0E2BBED2">
            <w:pPr>
              <w:jc w:val="left"/>
              <w:rPr>
                <w:rFonts w:ascii="宋体" w:hAnsi="宋体"/>
                <w:color w:val="auto"/>
                <w:sz w:val="24"/>
                <w:highlight w:val="none"/>
              </w:rPr>
            </w:pPr>
            <w:r>
              <w:rPr>
                <w:rFonts w:hint="eastAsia" w:ascii="宋体" w:hAnsi="宋体"/>
                <w:color w:val="auto"/>
                <w:sz w:val="24"/>
                <w:highlight w:val="none"/>
              </w:rPr>
              <w:t>联合体具体要求</w:t>
            </w:r>
          </w:p>
        </w:tc>
        <w:tc>
          <w:tcPr>
            <w:tcW w:w="5170" w:type="dxa"/>
            <w:vAlign w:val="center"/>
          </w:tcPr>
          <w:p w14:paraId="6D9F2873">
            <w:pPr>
              <w:jc w:val="left"/>
              <w:rPr>
                <w:rFonts w:ascii="宋体" w:hAnsi="宋体"/>
                <w:color w:val="auto"/>
                <w:sz w:val="24"/>
                <w:highlight w:val="none"/>
              </w:rPr>
            </w:pPr>
          </w:p>
        </w:tc>
      </w:tr>
      <w:tr w14:paraId="0A5938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vAlign w:val="center"/>
          </w:tcPr>
          <w:p w14:paraId="7D286AD7">
            <w:pPr>
              <w:jc w:val="center"/>
              <w:rPr>
                <w:rFonts w:ascii="宋体" w:hAnsi="宋体"/>
                <w:color w:val="auto"/>
                <w:sz w:val="24"/>
                <w:highlight w:val="none"/>
              </w:rPr>
            </w:pPr>
            <w:r>
              <w:rPr>
                <w:rFonts w:hint="eastAsia" w:ascii="宋体" w:hAnsi="宋体"/>
                <w:color w:val="auto"/>
                <w:sz w:val="24"/>
                <w:highlight w:val="none"/>
              </w:rPr>
              <w:t>第二节</w:t>
            </w:r>
          </w:p>
          <w:p w14:paraId="063D45B1">
            <w:pPr>
              <w:jc w:val="center"/>
              <w:rPr>
                <w:rFonts w:ascii="宋体" w:hAnsi="宋体"/>
                <w:color w:val="auto"/>
                <w:sz w:val="24"/>
                <w:highlight w:val="none"/>
              </w:rPr>
            </w:pPr>
            <w:r>
              <w:rPr>
                <w:rFonts w:hint="eastAsia" w:ascii="宋体" w:hAnsi="宋体"/>
                <w:color w:val="auto"/>
                <w:sz w:val="24"/>
                <w:highlight w:val="none"/>
              </w:rPr>
              <w:t>第1.2（7）项</w:t>
            </w:r>
          </w:p>
        </w:tc>
        <w:tc>
          <w:tcPr>
            <w:tcW w:w="1789" w:type="dxa"/>
            <w:vAlign w:val="center"/>
          </w:tcPr>
          <w:p w14:paraId="3FAAA06A">
            <w:pPr>
              <w:jc w:val="left"/>
              <w:rPr>
                <w:rFonts w:ascii="宋体" w:hAnsi="宋体"/>
                <w:color w:val="auto"/>
                <w:sz w:val="24"/>
                <w:highlight w:val="none"/>
              </w:rPr>
            </w:pPr>
            <w:r>
              <w:rPr>
                <w:rFonts w:hint="eastAsia" w:ascii="宋体" w:hAnsi="宋体"/>
                <w:color w:val="auto"/>
                <w:sz w:val="24"/>
                <w:highlight w:val="none"/>
              </w:rPr>
              <w:t>其他术语解释</w:t>
            </w:r>
          </w:p>
        </w:tc>
        <w:tc>
          <w:tcPr>
            <w:tcW w:w="5170" w:type="dxa"/>
            <w:vAlign w:val="center"/>
          </w:tcPr>
          <w:p w14:paraId="76E431F9">
            <w:pPr>
              <w:jc w:val="left"/>
              <w:rPr>
                <w:rFonts w:ascii="宋体" w:hAnsi="宋体"/>
                <w:color w:val="auto"/>
                <w:sz w:val="24"/>
                <w:highlight w:val="none"/>
              </w:rPr>
            </w:pPr>
          </w:p>
        </w:tc>
      </w:tr>
      <w:tr w14:paraId="54DD36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EE2C001">
            <w:pPr>
              <w:jc w:val="center"/>
              <w:rPr>
                <w:rFonts w:ascii="宋体" w:hAnsi="宋体"/>
                <w:color w:val="auto"/>
                <w:sz w:val="24"/>
                <w:highlight w:val="none"/>
              </w:rPr>
            </w:pPr>
            <w:r>
              <w:rPr>
                <w:rFonts w:hint="eastAsia" w:ascii="宋体" w:hAnsi="宋体"/>
                <w:color w:val="auto"/>
                <w:sz w:val="24"/>
                <w:highlight w:val="none"/>
              </w:rPr>
              <w:t>第二节</w:t>
            </w:r>
          </w:p>
          <w:p w14:paraId="7ED3EC04">
            <w:pPr>
              <w:jc w:val="center"/>
              <w:rPr>
                <w:rFonts w:ascii="宋体" w:hAnsi="宋体"/>
                <w:color w:val="auto"/>
                <w:sz w:val="24"/>
                <w:highlight w:val="none"/>
              </w:rPr>
            </w:pPr>
            <w:r>
              <w:rPr>
                <w:rFonts w:hint="eastAsia" w:ascii="宋体" w:hAnsi="宋体"/>
                <w:color w:val="auto"/>
                <w:sz w:val="24"/>
                <w:highlight w:val="none"/>
              </w:rPr>
              <w:t>第4.4款</w:t>
            </w:r>
          </w:p>
        </w:tc>
        <w:tc>
          <w:tcPr>
            <w:tcW w:w="1789" w:type="dxa"/>
            <w:vAlign w:val="center"/>
          </w:tcPr>
          <w:p w14:paraId="25E6A1A8">
            <w:pPr>
              <w:jc w:val="left"/>
              <w:rPr>
                <w:rFonts w:ascii="宋体" w:hAnsi="宋体"/>
                <w:color w:val="auto"/>
                <w:sz w:val="24"/>
                <w:highlight w:val="none"/>
              </w:rPr>
            </w:pPr>
            <w:r>
              <w:rPr>
                <w:rFonts w:hint="eastAsia" w:ascii="宋体" w:hAnsi="宋体"/>
                <w:color w:val="auto"/>
                <w:sz w:val="24"/>
                <w:highlight w:val="none"/>
              </w:rPr>
              <w:t>履约验收中甲方提出异议或作出说明的期限</w:t>
            </w:r>
          </w:p>
        </w:tc>
        <w:tc>
          <w:tcPr>
            <w:tcW w:w="5170" w:type="dxa"/>
            <w:vAlign w:val="center"/>
          </w:tcPr>
          <w:p w14:paraId="6F6DBF4D">
            <w:pPr>
              <w:jc w:val="left"/>
              <w:rPr>
                <w:rFonts w:ascii="宋体" w:hAnsi="宋体"/>
                <w:color w:val="auto"/>
                <w:sz w:val="24"/>
                <w:highlight w:val="none"/>
              </w:rPr>
            </w:pPr>
          </w:p>
        </w:tc>
      </w:tr>
      <w:tr w14:paraId="777593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5FB9D7B">
            <w:pPr>
              <w:jc w:val="center"/>
              <w:rPr>
                <w:rFonts w:ascii="宋体" w:hAnsi="宋体"/>
                <w:color w:val="auto"/>
                <w:sz w:val="24"/>
                <w:highlight w:val="none"/>
              </w:rPr>
            </w:pPr>
            <w:r>
              <w:rPr>
                <w:rFonts w:hint="eastAsia" w:ascii="宋体" w:hAnsi="宋体"/>
                <w:color w:val="auto"/>
                <w:sz w:val="24"/>
                <w:highlight w:val="none"/>
              </w:rPr>
              <w:t>第二节</w:t>
            </w:r>
          </w:p>
          <w:p w14:paraId="7BDD8D8D">
            <w:pPr>
              <w:jc w:val="center"/>
              <w:rPr>
                <w:rFonts w:ascii="宋体" w:hAnsi="宋体"/>
                <w:color w:val="auto"/>
                <w:sz w:val="24"/>
                <w:highlight w:val="none"/>
              </w:rPr>
            </w:pPr>
            <w:r>
              <w:rPr>
                <w:rFonts w:hint="eastAsia" w:ascii="宋体" w:hAnsi="宋体"/>
                <w:color w:val="auto"/>
                <w:sz w:val="24"/>
                <w:highlight w:val="none"/>
              </w:rPr>
              <w:t>第4.6款</w:t>
            </w:r>
          </w:p>
        </w:tc>
        <w:tc>
          <w:tcPr>
            <w:tcW w:w="1789" w:type="dxa"/>
            <w:vAlign w:val="center"/>
          </w:tcPr>
          <w:p w14:paraId="14C64E91">
            <w:pPr>
              <w:jc w:val="left"/>
              <w:rPr>
                <w:rFonts w:ascii="宋体" w:hAnsi="宋体"/>
                <w:color w:val="auto"/>
                <w:sz w:val="24"/>
                <w:highlight w:val="none"/>
              </w:rPr>
            </w:pPr>
            <w:r>
              <w:rPr>
                <w:rFonts w:hint="eastAsia" w:ascii="宋体" w:hAnsi="宋体"/>
                <w:color w:val="auto"/>
                <w:sz w:val="24"/>
                <w:highlight w:val="none"/>
              </w:rPr>
              <w:t>约定甲方承担的其他义务和责任</w:t>
            </w:r>
          </w:p>
        </w:tc>
        <w:tc>
          <w:tcPr>
            <w:tcW w:w="5170" w:type="dxa"/>
            <w:vAlign w:val="center"/>
          </w:tcPr>
          <w:p w14:paraId="663821C3">
            <w:pPr>
              <w:jc w:val="left"/>
              <w:rPr>
                <w:rFonts w:ascii="宋体" w:hAnsi="宋体"/>
                <w:color w:val="auto"/>
                <w:sz w:val="24"/>
                <w:highlight w:val="none"/>
              </w:rPr>
            </w:pPr>
          </w:p>
        </w:tc>
      </w:tr>
      <w:tr w14:paraId="207B24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3DB730B">
            <w:pPr>
              <w:jc w:val="center"/>
              <w:rPr>
                <w:rFonts w:ascii="宋体" w:hAnsi="宋体"/>
                <w:color w:val="auto"/>
                <w:sz w:val="24"/>
                <w:highlight w:val="none"/>
              </w:rPr>
            </w:pPr>
            <w:r>
              <w:rPr>
                <w:rFonts w:hint="eastAsia" w:ascii="宋体" w:hAnsi="宋体"/>
                <w:color w:val="auto"/>
                <w:sz w:val="24"/>
                <w:highlight w:val="none"/>
              </w:rPr>
              <w:t>第二节</w:t>
            </w:r>
          </w:p>
          <w:p w14:paraId="092D9B6C">
            <w:pPr>
              <w:jc w:val="center"/>
              <w:rPr>
                <w:color w:val="auto"/>
                <w:sz w:val="24"/>
                <w:highlight w:val="none"/>
              </w:rPr>
            </w:pPr>
            <w:r>
              <w:rPr>
                <w:rFonts w:hint="eastAsia" w:ascii="宋体" w:hAnsi="宋体"/>
                <w:color w:val="auto"/>
                <w:sz w:val="24"/>
                <w:highlight w:val="none"/>
              </w:rPr>
              <w:t>第5.4款</w:t>
            </w:r>
          </w:p>
        </w:tc>
        <w:tc>
          <w:tcPr>
            <w:tcW w:w="1789" w:type="dxa"/>
            <w:vAlign w:val="center"/>
          </w:tcPr>
          <w:p w14:paraId="361FD590">
            <w:pPr>
              <w:jc w:val="left"/>
              <w:rPr>
                <w:rFonts w:ascii="宋体" w:hAnsi="宋体"/>
                <w:color w:val="auto"/>
                <w:sz w:val="24"/>
                <w:highlight w:val="none"/>
              </w:rPr>
            </w:pPr>
            <w:r>
              <w:rPr>
                <w:rFonts w:hint="eastAsia" w:ascii="宋体" w:hAnsi="宋体"/>
                <w:color w:val="auto"/>
                <w:sz w:val="24"/>
                <w:highlight w:val="none"/>
              </w:rPr>
              <w:t>约定乙方承担的其他义务和责任</w:t>
            </w:r>
          </w:p>
        </w:tc>
        <w:tc>
          <w:tcPr>
            <w:tcW w:w="5170" w:type="dxa"/>
            <w:vAlign w:val="center"/>
          </w:tcPr>
          <w:p w14:paraId="3D29690E">
            <w:pPr>
              <w:jc w:val="left"/>
              <w:rPr>
                <w:rFonts w:ascii="宋体" w:hAnsi="宋体"/>
                <w:color w:val="auto"/>
                <w:sz w:val="24"/>
                <w:highlight w:val="none"/>
              </w:rPr>
            </w:pPr>
          </w:p>
        </w:tc>
      </w:tr>
      <w:tr w14:paraId="6A9A98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1DE64B8">
            <w:pPr>
              <w:jc w:val="center"/>
              <w:rPr>
                <w:rFonts w:ascii="宋体" w:hAnsi="宋体"/>
                <w:color w:val="auto"/>
                <w:sz w:val="24"/>
                <w:highlight w:val="none"/>
              </w:rPr>
            </w:pPr>
            <w:r>
              <w:rPr>
                <w:rFonts w:hint="eastAsia" w:ascii="宋体" w:hAnsi="宋体"/>
                <w:color w:val="auto"/>
                <w:sz w:val="24"/>
                <w:highlight w:val="none"/>
              </w:rPr>
              <w:t>第二节</w:t>
            </w:r>
          </w:p>
          <w:p w14:paraId="33C73054">
            <w:pPr>
              <w:jc w:val="center"/>
              <w:rPr>
                <w:rFonts w:ascii="宋体" w:hAnsi="宋体"/>
                <w:color w:val="auto"/>
                <w:sz w:val="24"/>
                <w:highlight w:val="none"/>
              </w:rPr>
            </w:pPr>
            <w:r>
              <w:rPr>
                <w:rFonts w:hint="eastAsia" w:ascii="宋体" w:hAnsi="宋体"/>
                <w:color w:val="auto"/>
                <w:sz w:val="24"/>
                <w:highlight w:val="none"/>
              </w:rPr>
              <w:t>第6.1款</w:t>
            </w:r>
          </w:p>
        </w:tc>
        <w:tc>
          <w:tcPr>
            <w:tcW w:w="1789" w:type="dxa"/>
            <w:vAlign w:val="center"/>
          </w:tcPr>
          <w:p w14:paraId="393E3A57">
            <w:pPr>
              <w:jc w:val="left"/>
              <w:rPr>
                <w:rFonts w:ascii="宋体" w:hAnsi="宋体"/>
                <w:color w:val="auto"/>
                <w:sz w:val="24"/>
                <w:highlight w:val="none"/>
              </w:rPr>
            </w:pPr>
            <w:r>
              <w:rPr>
                <w:rFonts w:hint="eastAsia" w:ascii="宋体" w:hAnsi="宋体"/>
                <w:color w:val="auto"/>
                <w:sz w:val="24"/>
                <w:highlight w:val="none"/>
              </w:rPr>
              <w:t>履行合同义务的顺序</w:t>
            </w:r>
          </w:p>
        </w:tc>
        <w:tc>
          <w:tcPr>
            <w:tcW w:w="5170" w:type="dxa"/>
            <w:vAlign w:val="center"/>
          </w:tcPr>
          <w:p w14:paraId="3E0359AF">
            <w:pPr>
              <w:jc w:val="left"/>
              <w:rPr>
                <w:rFonts w:ascii="宋体" w:hAnsi="宋体"/>
                <w:color w:val="auto"/>
                <w:sz w:val="24"/>
                <w:highlight w:val="none"/>
              </w:rPr>
            </w:pPr>
          </w:p>
        </w:tc>
      </w:tr>
      <w:tr w14:paraId="17C6BF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vAlign w:val="center"/>
          </w:tcPr>
          <w:p w14:paraId="547991D3">
            <w:pPr>
              <w:jc w:val="center"/>
              <w:rPr>
                <w:rFonts w:ascii="宋体" w:hAnsi="宋体"/>
                <w:color w:val="auto"/>
                <w:sz w:val="24"/>
                <w:highlight w:val="none"/>
              </w:rPr>
            </w:pPr>
            <w:r>
              <w:rPr>
                <w:rFonts w:hint="eastAsia" w:ascii="宋体" w:hAnsi="宋体"/>
                <w:color w:val="auto"/>
                <w:sz w:val="24"/>
                <w:highlight w:val="none"/>
              </w:rPr>
              <w:t>第二节</w:t>
            </w:r>
          </w:p>
          <w:p w14:paraId="76D3B9DD">
            <w:pPr>
              <w:jc w:val="center"/>
              <w:rPr>
                <w:rFonts w:ascii="宋体" w:hAnsi="宋体"/>
                <w:color w:val="auto"/>
                <w:sz w:val="24"/>
                <w:highlight w:val="none"/>
              </w:rPr>
            </w:pPr>
            <w:r>
              <w:rPr>
                <w:rFonts w:hint="eastAsia" w:ascii="宋体" w:hAnsi="宋体"/>
                <w:color w:val="auto"/>
                <w:sz w:val="24"/>
                <w:highlight w:val="none"/>
              </w:rPr>
              <w:t>第7.1款</w:t>
            </w:r>
          </w:p>
        </w:tc>
        <w:tc>
          <w:tcPr>
            <w:tcW w:w="1789" w:type="dxa"/>
            <w:vAlign w:val="center"/>
          </w:tcPr>
          <w:p w14:paraId="495BB5DC">
            <w:pPr>
              <w:jc w:val="left"/>
              <w:rPr>
                <w:rFonts w:ascii="宋体" w:hAnsi="宋体"/>
                <w:color w:val="auto"/>
                <w:sz w:val="24"/>
                <w:highlight w:val="none"/>
              </w:rPr>
            </w:pPr>
            <w:r>
              <w:rPr>
                <w:rFonts w:hint="eastAsia" w:ascii="宋体" w:hAnsi="宋体"/>
                <w:color w:val="auto"/>
                <w:sz w:val="24"/>
                <w:highlight w:val="none"/>
              </w:rPr>
              <w:t>包装特殊要求</w:t>
            </w:r>
          </w:p>
        </w:tc>
        <w:tc>
          <w:tcPr>
            <w:tcW w:w="5170" w:type="dxa"/>
            <w:vAlign w:val="center"/>
          </w:tcPr>
          <w:p w14:paraId="74101E3E">
            <w:pPr>
              <w:rPr>
                <w:color w:val="auto"/>
                <w:sz w:val="24"/>
                <w:highlight w:val="none"/>
              </w:rPr>
            </w:pPr>
            <w:r>
              <w:rPr>
                <w:rFonts w:hint="eastAsia"/>
                <w:color w:val="auto"/>
                <w:sz w:val="24"/>
                <w:highlight w:val="none"/>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2C196721">
            <w:pPr>
              <w:rPr>
                <w:color w:val="auto"/>
                <w:sz w:val="24"/>
                <w:highlight w:val="none"/>
              </w:rPr>
            </w:pPr>
            <w:r>
              <w:rPr>
                <w:rFonts w:hint="eastAsia"/>
                <w:color w:val="auto"/>
                <w:sz w:val="24"/>
                <w:highlight w:val="none"/>
              </w:rPr>
              <w:t>1.商品包装层数不得超过3 层，空隙率不大于40%；</w:t>
            </w:r>
          </w:p>
          <w:p w14:paraId="387738A3">
            <w:pPr>
              <w:rPr>
                <w:color w:val="auto"/>
                <w:sz w:val="24"/>
                <w:highlight w:val="none"/>
              </w:rPr>
            </w:pPr>
            <w:r>
              <w:rPr>
                <w:rFonts w:hint="eastAsia"/>
                <w:color w:val="auto"/>
                <w:sz w:val="24"/>
                <w:highlight w:val="none"/>
              </w:rPr>
              <w:t>2.商品包装尽可能使用单一材质的包装材料，如因功能需求必需使用不同材质，不同材质间应便于分离；</w:t>
            </w:r>
          </w:p>
          <w:p w14:paraId="6477CD4B">
            <w:pPr>
              <w:rPr>
                <w:color w:val="auto"/>
                <w:sz w:val="24"/>
                <w:highlight w:val="none"/>
              </w:rPr>
            </w:pPr>
            <w:r>
              <w:rPr>
                <w:rFonts w:hint="eastAsia"/>
                <w:color w:val="auto"/>
                <w:sz w:val="24"/>
                <w:highlight w:val="none"/>
              </w:rPr>
              <w:t>3.商品包装中铅、汞、镉、六价铬的总含量应不大于100mg/kg；</w:t>
            </w:r>
          </w:p>
          <w:p w14:paraId="3496C316">
            <w:pPr>
              <w:rPr>
                <w:color w:val="auto"/>
                <w:sz w:val="24"/>
                <w:highlight w:val="none"/>
              </w:rPr>
            </w:pPr>
            <w:r>
              <w:rPr>
                <w:rFonts w:hint="eastAsia"/>
                <w:color w:val="auto"/>
                <w:sz w:val="24"/>
                <w:highlight w:val="none"/>
              </w:rPr>
              <w:t>4.商品包装印刷使用的油墨中挥发性有机化合物(VOCs)含量应不大于 5%（以重量计）；</w:t>
            </w:r>
          </w:p>
          <w:p w14:paraId="0EC40190">
            <w:pPr>
              <w:rPr>
                <w:color w:val="auto"/>
                <w:sz w:val="24"/>
                <w:highlight w:val="none"/>
              </w:rPr>
            </w:pPr>
            <w:r>
              <w:rPr>
                <w:rFonts w:hint="eastAsia"/>
                <w:color w:val="auto"/>
                <w:sz w:val="24"/>
                <w:highlight w:val="none"/>
              </w:rPr>
              <w:t>5.塑料材质商品包装上呈现的印刷颜色不得超过6色；</w:t>
            </w:r>
          </w:p>
          <w:p w14:paraId="595D9F1C">
            <w:pPr>
              <w:rPr>
                <w:color w:val="auto"/>
                <w:sz w:val="24"/>
                <w:highlight w:val="none"/>
              </w:rPr>
            </w:pPr>
            <w:r>
              <w:rPr>
                <w:rFonts w:hint="eastAsia"/>
                <w:color w:val="auto"/>
                <w:sz w:val="24"/>
                <w:highlight w:val="none"/>
              </w:rPr>
              <w:t>6.纸质商品包装应使用75%以上的可再生纤维原料生产；</w:t>
            </w:r>
          </w:p>
          <w:p w14:paraId="3A0CE1BA">
            <w:pPr>
              <w:rPr>
                <w:color w:val="auto"/>
                <w:sz w:val="24"/>
                <w:highlight w:val="none"/>
              </w:rPr>
            </w:pPr>
            <w:r>
              <w:rPr>
                <w:rFonts w:hint="eastAsia"/>
                <w:color w:val="auto"/>
                <w:sz w:val="24"/>
                <w:highlight w:val="none"/>
              </w:rPr>
              <w:t>7.木质商品包装的原料应来源于可持续性森林。</w:t>
            </w:r>
          </w:p>
          <w:p w14:paraId="3B890B7D">
            <w:pPr>
              <w:rPr>
                <w:color w:val="auto"/>
                <w:sz w:val="24"/>
                <w:highlight w:val="none"/>
              </w:rPr>
            </w:pPr>
            <w:r>
              <w:rPr>
                <w:rFonts w:hint="eastAsia"/>
                <w:color w:val="auto"/>
                <w:sz w:val="24"/>
                <w:highlight w:val="none"/>
              </w:rPr>
              <w:t>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C23F84C">
            <w:pPr>
              <w:rPr>
                <w:color w:val="auto"/>
                <w:sz w:val="24"/>
                <w:highlight w:val="none"/>
              </w:rPr>
            </w:pPr>
            <w:r>
              <w:rPr>
                <w:rFonts w:hint="eastAsia"/>
                <w:color w:val="auto"/>
                <w:sz w:val="24"/>
                <w:highlight w:val="none"/>
              </w:rPr>
              <w:t>9每件包装箱内应附一份详细装箱单和质量合格凭证。</w:t>
            </w:r>
          </w:p>
          <w:p w14:paraId="473D33DF">
            <w:pPr>
              <w:rPr>
                <w:color w:val="auto"/>
                <w:sz w:val="24"/>
                <w:highlight w:val="none"/>
              </w:rPr>
            </w:pPr>
          </w:p>
        </w:tc>
      </w:tr>
      <w:tr w14:paraId="5ECEFB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vAlign w:val="center"/>
          </w:tcPr>
          <w:p w14:paraId="11407397">
            <w:pPr>
              <w:jc w:val="center"/>
              <w:rPr>
                <w:rFonts w:ascii="宋体" w:hAnsi="宋体"/>
                <w:color w:val="auto"/>
                <w:sz w:val="24"/>
                <w:highlight w:val="none"/>
              </w:rPr>
            </w:pPr>
          </w:p>
        </w:tc>
        <w:tc>
          <w:tcPr>
            <w:tcW w:w="1789" w:type="dxa"/>
            <w:vAlign w:val="center"/>
          </w:tcPr>
          <w:p w14:paraId="75870E25">
            <w:pPr>
              <w:jc w:val="left"/>
              <w:rPr>
                <w:rFonts w:ascii="宋体" w:hAnsi="宋体"/>
                <w:color w:val="auto"/>
                <w:sz w:val="24"/>
                <w:highlight w:val="none"/>
              </w:rPr>
            </w:pPr>
            <w:r>
              <w:rPr>
                <w:rFonts w:hint="eastAsia" w:ascii="宋体" w:hAnsi="宋体"/>
                <w:color w:val="auto"/>
                <w:sz w:val="24"/>
                <w:highlight w:val="none"/>
              </w:rPr>
              <w:t>指定现场</w:t>
            </w:r>
          </w:p>
        </w:tc>
        <w:tc>
          <w:tcPr>
            <w:tcW w:w="5170" w:type="dxa"/>
            <w:vAlign w:val="center"/>
          </w:tcPr>
          <w:p w14:paraId="3C7A5F63">
            <w:pPr>
              <w:jc w:val="left"/>
              <w:rPr>
                <w:color w:val="auto"/>
                <w:sz w:val="24"/>
                <w:highlight w:val="none"/>
              </w:rPr>
            </w:pPr>
          </w:p>
        </w:tc>
      </w:tr>
      <w:tr w14:paraId="53128D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vAlign w:val="center"/>
          </w:tcPr>
          <w:p w14:paraId="3CA13BD7">
            <w:pPr>
              <w:jc w:val="center"/>
              <w:rPr>
                <w:rFonts w:ascii="宋体" w:hAnsi="宋体"/>
                <w:color w:val="auto"/>
                <w:sz w:val="24"/>
                <w:highlight w:val="none"/>
              </w:rPr>
            </w:pPr>
            <w:r>
              <w:rPr>
                <w:rFonts w:hint="eastAsia" w:ascii="宋体" w:hAnsi="宋体"/>
                <w:color w:val="auto"/>
                <w:sz w:val="24"/>
                <w:highlight w:val="none"/>
              </w:rPr>
              <w:t>第二节</w:t>
            </w:r>
          </w:p>
          <w:p w14:paraId="3FBF24C9">
            <w:pPr>
              <w:jc w:val="center"/>
              <w:rPr>
                <w:rFonts w:ascii="宋体" w:hAnsi="宋体"/>
                <w:color w:val="auto"/>
                <w:sz w:val="24"/>
                <w:highlight w:val="none"/>
              </w:rPr>
            </w:pPr>
            <w:r>
              <w:rPr>
                <w:rFonts w:hint="eastAsia" w:ascii="宋体" w:hAnsi="宋体"/>
                <w:color w:val="auto"/>
                <w:sz w:val="24"/>
                <w:highlight w:val="none"/>
              </w:rPr>
              <w:t>第7.2款</w:t>
            </w:r>
          </w:p>
        </w:tc>
        <w:tc>
          <w:tcPr>
            <w:tcW w:w="1789" w:type="dxa"/>
            <w:vAlign w:val="center"/>
          </w:tcPr>
          <w:p w14:paraId="7936F644">
            <w:pPr>
              <w:jc w:val="left"/>
              <w:rPr>
                <w:rFonts w:ascii="宋体" w:hAnsi="宋体"/>
                <w:color w:val="auto"/>
                <w:sz w:val="24"/>
                <w:highlight w:val="none"/>
              </w:rPr>
            </w:pPr>
            <w:r>
              <w:rPr>
                <w:rFonts w:hint="eastAsia" w:ascii="宋体" w:hAnsi="宋体"/>
                <w:color w:val="auto"/>
                <w:sz w:val="24"/>
                <w:highlight w:val="none"/>
              </w:rPr>
              <w:t>运输特殊要求</w:t>
            </w:r>
          </w:p>
        </w:tc>
        <w:tc>
          <w:tcPr>
            <w:tcW w:w="5170" w:type="dxa"/>
            <w:vAlign w:val="center"/>
          </w:tcPr>
          <w:p w14:paraId="1FC4FAC1">
            <w:pPr>
              <w:rPr>
                <w:color w:val="auto"/>
                <w:sz w:val="24"/>
                <w:highlight w:val="none"/>
              </w:rPr>
            </w:pPr>
            <w:r>
              <w:rPr>
                <w:rFonts w:hint="eastAsia"/>
                <w:color w:val="auto"/>
                <w:sz w:val="24"/>
                <w:highlight w:val="none"/>
              </w:rPr>
              <w:t>1.货物验收合格、交付使用并提供所需单据的日期视为交货日期。</w:t>
            </w:r>
          </w:p>
          <w:p w14:paraId="78CA1EE4">
            <w:pPr>
              <w:pStyle w:val="239"/>
              <w:ind w:firstLine="0" w:firstLineChars="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2.乙方在货物发运手续办理完毕后24小时内或货到48小时前通知甲方，以准备接货。（具体时间根据双方实际需求调整）</w:t>
            </w:r>
          </w:p>
          <w:p w14:paraId="08A617A2">
            <w:pPr>
              <w:rPr>
                <w:color w:val="auto"/>
                <w:sz w:val="24"/>
                <w:highlight w:val="none"/>
              </w:rPr>
            </w:pPr>
            <w:r>
              <w:rPr>
                <w:rFonts w:hint="eastAsia"/>
                <w:color w:val="auto"/>
                <w:sz w:val="24"/>
                <w:highlight w:val="none"/>
              </w:rPr>
              <w:t>3.乙方装运的货物不应超过合同规定的数量或重量。乙方应对超交数量或超重而产生的一切后果负责。</w:t>
            </w:r>
          </w:p>
          <w:p w14:paraId="319A00DC">
            <w:pPr>
              <w:pStyle w:val="239"/>
              <w:ind w:firstLine="0" w:firstLineChars="0"/>
              <w:rPr>
                <w:color w:val="auto"/>
                <w:highlight w:val="none"/>
              </w:rPr>
            </w:pPr>
            <w:r>
              <w:rPr>
                <w:rFonts w:hint="eastAsia" w:ascii="Times New Roman" w:hAnsi="Times New Roman" w:eastAsia="宋体" w:cs="Times New Roman"/>
                <w:color w:val="auto"/>
                <w:sz w:val="24"/>
                <w:szCs w:val="24"/>
                <w:highlight w:val="none"/>
              </w:rPr>
              <w:t>4.货物在交付甲方前发生的风险均由乙方负责。</w:t>
            </w:r>
          </w:p>
        </w:tc>
      </w:tr>
      <w:tr w14:paraId="04C02E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vAlign w:val="center"/>
          </w:tcPr>
          <w:p w14:paraId="1EF2B122">
            <w:pPr>
              <w:jc w:val="center"/>
              <w:rPr>
                <w:rFonts w:ascii="宋体" w:hAnsi="宋体"/>
                <w:color w:val="auto"/>
                <w:sz w:val="24"/>
                <w:highlight w:val="none"/>
              </w:rPr>
            </w:pPr>
            <w:r>
              <w:rPr>
                <w:rFonts w:hint="eastAsia" w:ascii="宋体" w:hAnsi="宋体"/>
                <w:color w:val="auto"/>
                <w:sz w:val="24"/>
                <w:highlight w:val="none"/>
              </w:rPr>
              <w:t>第二节</w:t>
            </w:r>
          </w:p>
          <w:p w14:paraId="46D0D0B9">
            <w:pPr>
              <w:jc w:val="center"/>
              <w:rPr>
                <w:rFonts w:ascii="宋体" w:hAnsi="宋体"/>
                <w:color w:val="auto"/>
                <w:sz w:val="24"/>
                <w:highlight w:val="none"/>
              </w:rPr>
            </w:pPr>
            <w:r>
              <w:rPr>
                <w:rFonts w:hint="eastAsia" w:ascii="宋体" w:hAnsi="宋体"/>
                <w:color w:val="auto"/>
                <w:sz w:val="24"/>
                <w:highlight w:val="none"/>
              </w:rPr>
              <w:t>第7.3款</w:t>
            </w:r>
          </w:p>
        </w:tc>
        <w:tc>
          <w:tcPr>
            <w:tcW w:w="1789" w:type="dxa"/>
            <w:vAlign w:val="center"/>
          </w:tcPr>
          <w:p w14:paraId="33FD0602">
            <w:pPr>
              <w:jc w:val="left"/>
              <w:rPr>
                <w:rFonts w:ascii="宋体" w:hAnsi="宋体"/>
                <w:color w:val="auto"/>
                <w:sz w:val="24"/>
                <w:highlight w:val="none"/>
              </w:rPr>
            </w:pPr>
            <w:r>
              <w:rPr>
                <w:rFonts w:hint="eastAsia" w:ascii="宋体" w:hAnsi="宋体"/>
                <w:color w:val="auto"/>
                <w:sz w:val="24"/>
                <w:highlight w:val="none"/>
              </w:rPr>
              <w:t>保险要求</w:t>
            </w:r>
          </w:p>
        </w:tc>
        <w:tc>
          <w:tcPr>
            <w:tcW w:w="5170" w:type="dxa"/>
            <w:vAlign w:val="center"/>
          </w:tcPr>
          <w:p w14:paraId="476F8F01">
            <w:pPr>
              <w:rPr>
                <w:color w:val="auto"/>
                <w:sz w:val="24"/>
                <w:highlight w:val="none"/>
              </w:rPr>
            </w:pPr>
            <w:r>
              <w:rPr>
                <w:color w:val="auto"/>
                <w:sz w:val="24"/>
                <w:highlight w:val="none"/>
              </w:rPr>
              <w:t>货物交货前由乙方承担保险义务</w:t>
            </w:r>
          </w:p>
        </w:tc>
      </w:tr>
      <w:tr w14:paraId="692F7ED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204211BD">
            <w:pPr>
              <w:jc w:val="center"/>
              <w:rPr>
                <w:rFonts w:ascii="宋体" w:hAnsi="宋体"/>
                <w:color w:val="auto"/>
                <w:sz w:val="24"/>
                <w:highlight w:val="none"/>
              </w:rPr>
            </w:pPr>
            <w:r>
              <w:rPr>
                <w:rFonts w:hint="eastAsia" w:ascii="宋体" w:hAnsi="宋体"/>
                <w:color w:val="auto"/>
                <w:sz w:val="24"/>
                <w:highlight w:val="none"/>
              </w:rPr>
              <w:t>第二节</w:t>
            </w:r>
          </w:p>
          <w:p w14:paraId="383EE93B">
            <w:pPr>
              <w:jc w:val="center"/>
              <w:rPr>
                <w:rFonts w:ascii="宋体" w:hAnsi="宋体"/>
                <w:color w:val="auto"/>
                <w:sz w:val="24"/>
                <w:highlight w:val="none"/>
              </w:rPr>
            </w:pPr>
            <w:r>
              <w:rPr>
                <w:rFonts w:hint="eastAsia" w:ascii="宋体" w:hAnsi="宋体"/>
                <w:color w:val="auto"/>
                <w:sz w:val="24"/>
                <w:highlight w:val="none"/>
              </w:rPr>
              <w:t>第8.2（1）项</w:t>
            </w:r>
          </w:p>
        </w:tc>
        <w:tc>
          <w:tcPr>
            <w:tcW w:w="1789" w:type="dxa"/>
            <w:vAlign w:val="center"/>
          </w:tcPr>
          <w:p w14:paraId="4BE97693">
            <w:pPr>
              <w:jc w:val="left"/>
              <w:rPr>
                <w:rFonts w:ascii="宋体" w:hAnsi="宋体"/>
                <w:color w:val="auto"/>
                <w:sz w:val="24"/>
                <w:highlight w:val="none"/>
              </w:rPr>
            </w:pPr>
            <w:r>
              <w:rPr>
                <w:rFonts w:hint="eastAsia" w:ascii="宋体" w:hAnsi="宋体"/>
                <w:color w:val="auto"/>
                <w:sz w:val="24"/>
                <w:highlight w:val="none"/>
              </w:rPr>
              <w:t>质量保证期</w:t>
            </w:r>
          </w:p>
        </w:tc>
        <w:tc>
          <w:tcPr>
            <w:tcW w:w="5170" w:type="dxa"/>
            <w:vAlign w:val="center"/>
          </w:tcPr>
          <w:p w14:paraId="1FADC72D">
            <w:pPr>
              <w:pStyle w:val="37"/>
              <w:spacing w:before="120" w:beforeAutospacing="0" w:after="120" w:afterAutospacing="0"/>
              <w:ind w:left="480" w:hanging="480"/>
              <w:jc w:val="both"/>
              <w:rPr>
                <w:rFonts w:ascii="宋体" w:hAnsi="宋体"/>
                <w:color w:val="auto"/>
                <w:highlight w:val="none"/>
              </w:rPr>
            </w:pPr>
            <w:r>
              <w:rPr>
                <w:rFonts w:hint="eastAsia" w:ascii="宋体" w:hAnsi="宋体"/>
                <w:color w:val="auto"/>
                <w:highlight w:val="none"/>
              </w:rPr>
              <w:t>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3</w:t>
            </w:r>
            <w:r>
              <w:rPr>
                <w:rFonts w:hint="eastAsia" w:ascii="宋体" w:hAnsi="宋体"/>
                <w:color w:val="auto"/>
                <w:highlight w:val="none"/>
                <w:u w:val="single"/>
              </w:rPr>
              <w:t xml:space="preserve">  年</w:t>
            </w:r>
            <w:r>
              <w:rPr>
                <w:rFonts w:hint="eastAsia" w:ascii="宋体" w:hAnsi="宋体"/>
                <w:color w:val="auto"/>
                <w:highlight w:val="none"/>
              </w:rPr>
              <w:t>。（</w:t>
            </w:r>
            <w:r>
              <w:rPr>
                <w:rFonts w:hint="eastAsia" w:ascii="宋体" w:hAnsi="宋体" w:cs="宋体"/>
                <w:color w:val="auto"/>
                <w:highlight w:val="none"/>
              </w:rPr>
              <w:t>自交货验收合格之日起计），因人为因素出现的故障不在免费保修范围内。超过保修期的机器设备，</w:t>
            </w:r>
            <w:r>
              <w:rPr>
                <w:rFonts w:hint="eastAsia" w:ascii="宋体" w:hAnsi="宋体" w:cs="宋体"/>
                <w:color w:val="auto"/>
                <w:highlight w:val="none"/>
                <w:lang w:eastAsia="zh-CN"/>
              </w:rPr>
              <w:t>终身维修</w:t>
            </w:r>
            <w:r>
              <w:rPr>
                <w:rFonts w:hint="eastAsia" w:ascii="宋体" w:hAnsi="宋体" w:cs="宋体"/>
                <w:color w:val="auto"/>
                <w:highlight w:val="none"/>
              </w:rPr>
              <w:t>，维修时只收部件成本费。</w:t>
            </w:r>
          </w:p>
        </w:tc>
      </w:tr>
      <w:tr w14:paraId="1E124A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885F93D">
            <w:pPr>
              <w:jc w:val="center"/>
              <w:rPr>
                <w:rFonts w:ascii="宋体" w:hAnsi="宋体"/>
                <w:color w:val="auto"/>
                <w:sz w:val="24"/>
                <w:highlight w:val="none"/>
              </w:rPr>
            </w:pPr>
            <w:r>
              <w:rPr>
                <w:rFonts w:hint="eastAsia" w:ascii="宋体" w:hAnsi="宋体"/>
                <w:color w:val="auto"/>
                <w:sz w:val="24"/>
                <w:highlight w:val="none"/>
              </w:rPr>
              <w:t>第二节</w:t>
            </w:r>
          </w:p>
          <w:p w14:paraId="04C0F63F">
            <w:pPr>
              <w:jc w:val="center"/>
              <w:rPr>
                <w:rFonts w:ascii="宋体" w:hAnsi="宋体"/>
                <w:color w:val="auto"/>
                <w:sz w:val="24"/>
                <w:highlight w:val="none"/>
              </w:rPr>
            </w:pPr>
            <w:r>
              <w:rPr>
                <w:rFonts w:hint="eastAsia" w:ascii="宋体" w:hAnsi="宋体"/>
                <w:color w:val="auto"/>
                <w:sz w:val="24"/>
                <w:highlight w:val="none"/>
              </w:rPr>
              <w:t>第8.2（3）项</w:t>
            </w:r>
          </w:p>
        </w:tc>
        <w:tc>
          <w:tcPr>
            <w:tcW w:w="1789" w:type="dxa"/>
            <w:vAlign w:val="center"/>
          </w:tcPr>
          <w:p w14:paraId="42CE12CC">
            <w:pPr>
              <w:jc w:val="left"/>
              <w:rPr>
                <w:rFonts w:ascii="宋体" w:hAnsi="宋体"/>
                <w:color w:val="auto"/>
                <w:sz w:val="24"/>
                <w:highlight w:val="none"/>
              </w:rPr>
            </w:pPr>
            <w:r>
              <w:rPr>
                <w:rFonts w:hint="eastAsia" w:ascii="宋体" w:hAnsi="宋体"/>
                <w:color w:val="auto"/>
                <w:sz w:val="24"/>
                <w:highlight w:val="none"/>
              </w:rPr>
              <w:t>货物质量缺陷</w:t>
            </w:r>
          </w:p>
          <w:p w14:paraId="7F5F11D3">
            <w:pPr>
              <w:jc w:val="left"/>
              <w:rPr>
                <w:rFonts w:ascii="宋体" w:hAnsi="宋体"/>
                <w:color w:val="auto"/>
                <w:sz w:val="24"/>
                <w:highlight w:val="none"/>
              </w:rPr>
            </w:pPr>
            <w:r>
              <w:rPr>
                <w:rFonts w:hint="eastAsia" w:ascii="宋体" w:hAnsi="宋体"/>
                <w:color w:val="auto"/>
                <w:sz w:val="24"/>
                <w:highlight w:val="none"/>
              </w:rPr>
              <w:t>响应时间</w:t>
            </w:r>
          </w:p>
        </w:tc>
        <w:tc>
          <w:tcPr>
            <w:tcW w:w="5170" w:type="dxa"/>
            <w:vAlign w:val="center"/>
          </w:tcPr>
          <w:p w14:paraId="3F9EED50">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如在使用过程中发生质量问题，乙方在接到甲方通知后在_________小时内到达甲方现场。</w:t>
            </w:r>
          </w:p>
        </w:tc>
      </w:tr>
      <w:tr w14:paraId="4FBAB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31F22A20">
            <w:pPr>
              <w:jc w:val="center"/>
              <w:rPr>
                <w:rFonts w:ascii="宋体" w:hAnsi="宋体"/>
                <w:color w:val="auto"/>
                <w:sz w:val="24"/>
                <w:highlight w:val="none"/>
              </w:rPr>
            </w:pPr>
            <w:r>
              <w:rPr>
                <w:rFonts w:hint="eastAsia" w:ascii="宋体" w:hAnsi="宋体"/>
                <w:color w:val="auto"/>
                <w:sz w:val="24"/>
                <w:highlight w:val="none"/>
              </w:rPr>
              <w:t>第二节</w:t>
            </w:r>
          </w:p>
          <w:p w14:paraId="2DBDB4F8">
            <w:pPr>
              <w:jc w:val="center"/>
              <w:rPr>
                <w:rFonts w:hint="eastAsia" w:ascii="宋体" w:hAnsi="宋体"/>
                <w:color w:val="auto"/>
                <w:sz w:val="24"/>
                <w:highlight w:val="none"/>
              </w:rPr>
            </w:pPr>
            <w:r>
              <w:rPr>
                <w:rFonts w:hint="eastAsia" w:ascii="宋体" w:hAnsi="宋体"/>
                <w:color w:val="auto"/>
                <w:sz w:val="24"/>
                <w:highlight w:val="none"/>
              </w:rPr>
              <w:t>第8款补充</w:t>
            </w:r>
          </w:p>
        </w:tc>
        <w:tc>
          <w:tcPr>
            <w:tcW w:w="1789" w:type="dxa"/>
            <w:vAlign w:val="center"/>
          </w:tcPr>
          <w:p w14:paraId="46D5EF70">
            <w:pPr>
              <w:jc w:val="left"/>
              <w:rPr>
                <w:rFonts w:hint="eastAsia" w:ascii="宋体" w:hAnsi="宋体"/>
                <w:color w:val="auto"/>
                <w:sz w:val="24"/>
                <w:highlight w:val="none"/>
              </w:rPr>
            </w:pPr>
            <w:r>
              <w:rPr>
                <w:rFonts w:hint="eastAsia" w:ascii="宋体" w:hAnsi="宋体"/>
                <w:color w:val="auto"/>
                <w:sz w:val="24"/>
                <w:highlight w:val="none"/>
              </w:rPr>
              <w:t>质量保证要求</w:t>
            </w:r>
          </w:p>
        </w:tc>
        <w:tc>
          <w:tcPr>
            <w:tcW w:w="5170" w:type="dxa"/>
            <w:vAlign w:val="center"/>
          </w:tcPr>
          <w:p w14:paraId="45CC46F8">
            <w:pPr>
              <w:jc w:val="left"/>
              <w:rPr>
                <w:rFonts w:ascii="宋体" w:hAnsi="宋体"/>
                <w:color w:val="auto"/>
                <w:sz w:val="24"/>
                <w:highlight w:val="none"/>
              </w:rPr>
            </w:pPr>
            <w:r>
              <w:rPr>
                <w:rFonts w:hint="eastAsia" w:ascii="宋体" w:hAnsi="宋体"/>
                <w:color w:val="auto"/>
                <w:sz w:val="24"/>
                <w:highlight w:val="none"/>
              </w:rPr>
              <w:t>1. 在质保期内，乙方应对货物出现的质量及安全问题负责处理解决并承担一切费用（因甲方不当使用的除外）。</w:t>
            </w:r>
          </w:p>
          <w:p w14:paraId="494108AC">
            <w:pPr>
              <w:jc w:val="left"/>
              <w:rPr>
                <w:rFonts w:ascii="宋体" w:hAnsi="宋体"/>
                <w:color w:val="auto"/>
                <w:sz w:val="24"/>
                <w:highlight w:val="none"/>
              </w:rPr>
            </w:pPr>
            <w:r>
              <w:rPr>
                <w:rFonts w:hint="eastAsia" w:ascii="宋体" w:hAnsi="宋体"/>
                <w:color w:val="auto"/>
                <w:sz w:val="24"/>
                <w:highlight w:val="none"/>
              </w:rPr>
              <w:t>2.乙方应按照国家有关法律法规规章和“三包”规定以及招标文件售后服务要求及投标文件售后服务承诺提供售后服务。</w:t>
            </w:r>
          </w:p>
          <w:p w14:paraId="7C9B7C0B">
            <w:pPr>
              <w:jc w:val="left"/>
              <w:rPr>
                <w:rFonts w:ascii="宋体" w:hAnsi="宋体"/>
                <w:color w:val="auto"/>
                <w:sz w:val="24"/>
                <w:highlight w:val="none"/>
              </w:rPr>
            </w:pPr>
            <w:r>
              <w:rPr>
                <w:rFonts w:hint="eastAsia" w:ascii="宋体" w:hAnsi="宋体"/>
                <w:color w:val="auto"/>
                <w:sz w:val="24"/>
                <w:highlight w:val="none"/>
              </w:rPr>
              <w:t>3.所有货物保修服务方式均为乙方上门保修，由乙方派员到货物使用现场维修，所产生的一切费用由乙方承担（双方视项目情况调整）。</w:t>
            </w:r>
          </w:p>
          <w:p w14:paraId="2FAB9C9F">
            <w:pPr>
              <w:jc w:val="left"/>
              <w:rPr>
                <w:rFonts w:ascii="宋体" w:hAnsi="宋体"/>
                <w:color w:val="auto"/>
                <w:sz w:val="24"/>
                <w:highlight w:val="none"/>
              </w:rPr>
            </w:pPr>
            <w:r>
              <w:rPr>
                <w:rFonts w:hint="eastAsia" w:ascii="宋体" w:hAnsi="宋体"/>
                <w:color w:val="auto"/>
                <w:sz w:val="24"/>
                <w:highlight w:val="none"/>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2E666E17">
            <w:pPr>
              <w:jc w:val="left"/>
              <w:rPr>
                <w:rFonts w:ascii="宋体" w:hAnsi="宋体"/>
                <w:color w:val="auto"/>
                <w:sz w:val="24"/>
                <w:highlight w:val="none"/>
              </w:rPr>
            </w:pPr>
            <w:r>
              <w:rPr>
                <w:rFonts w:hint="eastAsia" w:ascii="宋体" w:hAnsi="宋体"/>
                <w:color w:val="auto"/>
                <w:sz w:val="24"/>
                <w:highlight w:val="none"/>
              </w:rPr>
              <w:t>5.甲方有权对乙方进行飞行检查，如果发现任何问题乙方必须无条件返工，甚至可以终止合同，乙方需赔偿甲方因此而造成的所有损失，飞行检查过程中发生的食宿、交通等费用由甲方自行承担。</w:t>
            </w:r>
          </w:p>
          <w:p w14:paraId="69FE9CA2">
            <w:pPr>
              <w:jc w:val="left"/>
              <w:rPr>
                <w:rFonts w:ascii="宋体" w:hAnsi="宋体"/>
                <w:color w:val="auto"/>
                <w:sz w:val="24"/>
                <w:highlight w:val="none"/>
              </w:rPr>
            </w:pPr>
            <w:r>
              <w:rPr>
                <w:rFonts w:hint="eastAsia" w:ascii="宋体" w:hAnsi="宋体"/>
                <w:color w:val="auto"/>
                <w:sz w:val="24"/>
                <w:highlight w:val="none"/>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41DCD4F7">
            <w:pPr>
              <w:jc w:val="left"/>
              <w:rPr>
                <w:rFonts w:ascii="宋体" w:hAnsi="宋体"/>
                <w:color w:val="auto"/>
                <w:sz w:val="24"/>
                <w:highlight w:val="none"/>
              </w:rPr>
            </w:pPr>
            <w:r>
              <w:rPr>
                <w:rFonts w:hint="eastAsia" w:ascii="宋体" w:hAnsi="宋体"/>
                <w:color w:val="auto"/>
                <w:sz w:val="24"/>
                <w:highlight w:val="none"/>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6EB5FEE1">
            <w:pPr>
              <w:pStyle w:val="37"/>
              <w:spacing w:before="120" w:beforeAutospacing="0" w:after="120" w:afterAutospacing="0"/>
              <w:ind w:left="480" w:hanging="480"/>
              <w:rPr>
                <w:rFonts w:hint="eastAsia" w:ascii="宋体" w:hAnsi="宋体"/>
                <w:color w:val="auto"/>
                <w:highlight w:val="none"/>
              </w:rPr>
            </w:pPr>
            <w:r>
              <w:rPr>
                <w:rFonts w:hint="eastAsia" w:ascii="宋体" w:hAnsi="宋体"/>
                <w:color w:val="auto"/>
                <w:highlight w:val="none"/>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7534D3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DC35717">
            <w:pPr>
              <w:jc w:val="center"/>
              <w:rPr>
                <w:rFonts w:ascii="宋体" w:hAnsi="宋体" w:cs="宋体"/>
                <w:color w:val="auto"/>
                <w:sz w:val="24"/>
                <w:highlight w:val="none"/>
              </w:rPr>
            </w:pPr>
            <w:r>
              <w:rPr>
                <w:rFonts w:hint="eastAsia" w:ascii="宋体" w:hAnsi="宋体" w:cs="宋体"/>
                <w:color w:val="auto"/>
                <w:sz w:val="24"/>
                <w:highlight w:val="none"/>
              </w:rPr>
              <w:t>第二节</w:t>
            </w:r>
          </w:p>
          <w:p w14:paraId="51757F06">
            <w:pPr>
              <w:widowControl/>
              <w:spacing w:line="400" w:lineRule="exact"/>
              <w:jc w:val="center"/>
              <w:rPr>
                <w:rFonts w:ascii="华文楷体" w:hAnsi="华文楷体" w:eastAsia="华文楷体" w:cs="华文楷体"/>
                <w:color w:val="auto"/>
                <w:sz w:val="24"/>
                <w:highlight w:val="none"/>
              </w:rPr>
            </w:pPr>
            <w:r>
              <w:rPr>
                <w:rFonts w:hint="eastAsia" w:ascii="宋体" w:hAnsi="宋体" w:cs="宋体"/>
                <w:color w:val="auto"/>
                <w:sz w:val="24"/>
                <w:highlight w:val="none"/>
              </w:rPr>
              <w:t>第11.1款</w:t>
            </w:r>
          </w:p>
        </w:tc>
        <w:tc>
          <w:tcPr>
            <w:tcW w:w="1789" w:type="dxa"/>
            <w:vAlign w:val="center"/>
          </w:tcPr>
          <w:p w14:paraId="6D85F404">
            <w:pPr>
              <w:rPr>
                <w:rFonts w:ascii="宋体" w:hAnsi="宋体"/>
                <w:color w:val="auto"/>
                <w:sz w:val="24"/>
                <w:highlight w:val="none"/>
              </w:rPr>
            </w:pPr>
            <w:r>
              <w:rPr>
                <w:rFonts w:hint="eastAsia" w:ascii="宋体" w:hAnsi="宋体"/>
                <w:color w:val="auto"/>
                <w:sz w:val="24"/>
                <w:highlight w:val="none"/>
              </w:rPr>
              <w:t>其他应当保密的信息</w:t>
            </w:r>
          </w:p>
        </w:tc>
        <w:tc>
          <w:tcPr>
            <w:tcW w:w="5170" w:type="dxa"/>
            <w:vAlign w:val="center"/>
          </w:tcPr>
          <w:p w14:paraId="7C189016">
            <w:pPr>
              <w:jc w:val="left"/>
              <w:rPr>
                <w:rFonts w:ascii="宋体" w:hAnsi="宋体"/>
                <w:color w:val="auto"/>
                <w:sz w:val="24"/>
                <w:highlight w:val="none"/>
              </w:rPr>
            </w:pPr>
          </w:p>
        </w:tc>
      </w:tr>
      <w:tr w14:paraId="175C9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35D7CABF">
            <w:pPr>
              <w:jc w:val="center"/>
              <w:rPr>
                <w:rFonts w:ascii="宋体" w:hAnsi="宋体"/>
                <w:color w:val="auto"/>
                <w:sz w:val="24"/>
                <w:highlight w:val="none"/>
              </w:rPr>
            </w:pPr>
            <w:r>
              <w:rPr>
                <w:rFonts w:hint="eastAsia" w:ascii="宋体" w:hAnsi="宋体"/>
                <w:color w:val="auto"/>
                <w:sz w:val="24"/>
                <w:highlight w:val="none"/>
              </w:rPr>
              <w:t>第二节</w:t>
            </w:r>
          </w:p>
          <w:p w14:paraId="16A20679">
            <w:pPr>
              <w:jc w:val="center"/>
              <w:rPr>
                <w:rFonts w:ascii="宋体" w:hAnsi="宋体"/>
                <w:color w:val="auto"/>
                <w:sz w:val="24"/>
                <w:highlight w:val="none"/>
              </w:rPr>
            </w:pPr>
            <w:r>
              <w:rPr>
                <w:rFonts w:hint="eastAsia" w:ascii="宋体" w:hAnsi="宋体"/>
                <w:color w:val="auto"/>
                <w:sz w:val="24"/>
                <w:highlight w:val="none"/>
              </w:rPr>
              <w:t>第12.2款</w:t>
            </w:r>
          </w:p>
        </w:tc>
        <w:tc>
          <w:tcPr>
            <w:tcW w:w="1789" w:type="dxa"/>
            <w:vAlign w:val="center"/>
          </w:tcPr>
          <w:p w14:paraId="1139BEB9">
            <w:pPr>
              <w:jc w:val="left"/>
              <w:rPr>
                <w:rFonts w:ascii="宋体" w:hAnsi="宋体"/>
                <w:color w:val="auto"/>
                <w:sz w:val="24"/>
                <w:highlight w:val="none"/>
              </w:rPr>
            </w:pPr>
            <w:r>
              <w:rPr>
                <w:rFonts w:hint="eastAsia" w:ascii="宋体" w:hAnsi="宋体"/>
                <w:color w:val="auto"/>
                <w:sz w:val="24"/>
                <w:highlight w:val="none"/>
              </w:rPr>
              <w:t>合同价款支付时间及要求</w:t>
            </w:r>
          </w:p>
        </w:tc>
        <w:tc>
          <w:tcPr>
            <w:tcW w:w="5170" w:type="dxa"/>
            <w:vAlign w:val="center"/>
          </w:tcPr>
          <w:p w14:paraId="4BFA46F1">
            <w:pPr>
              <w:jc w:val="left"/>
              <w:rPr>
                <w:rFonts w:ascii="宋体" w:hAnsi="宋体"/>
                <w:color w:val="auto"/>
                <w:sz w:val="24"/>
                <w:highlight w:val="none"/>
              </w:rPr>
            </w:pPr>
            <w:r>
              <w:rPr>
                <w:rFonts w:hint="eastAsia" w:ascii="宋体" w:hAnsi="宋体"/>
                <w:color w:val="auto"/>
                <w:sz w:val="24"/>
                <w:highlight w:val="none"/>
              </w:rPr>
              <w:t>1.合同款项的支付方式及进度安排：</w:t>
            </w:r>
          </w:p>
          <w:p w14:paraId="15C061C2">
            <w:pPr>
              <w:jc w:val="left"/>
              <w:rPr>
                <w:rFonts w:ascii="宋体" w:hAnsi="宋体"/>
                <w:color w:val="auto"/>
                <w:sz w:val="24"/>
                <w:highlight w:val="yellow"/>
              </w:rPr>
            </w:pPr>
            <w:r>
              <w:rPr>
                <w:rFonts w:hint="eastAsia" w:ascii="宋体" w:hAnsi="宋体"/>
                <w:color w:val="auto"/>
                <w:sz w:val="24"/>
                <w:highlight w:val="yellow"/>
              </w:rPr>
              <w:t>①自合同签订生效之日起，收到乙方发票10个工作日内，甲方向乙方支付合同总价的__</w:t>
            </w:r>
            <w:r>
              <w:rPr>
                <w:rFonts w:hint="eastAsia" w:ascii="宋体" w:hAnsi="宋体"/>
                <w:color w:val="auto"/>
                <w:sz w:val="24"/>
                <w:highlight w:val="yellow"/>
                <w:lang w:val="en-US" w:eastAsia="zh-CN"/>
              </w:rPr>
              <w:t>30%</w:t>
            </w:r>
            <w:r>
              <w:rPr>
                <w:rFonts w:hint="eastAsia" w:ascii="宋体" w:hAnsi="宋体"/>
                <w:color w:val="auto"/>
                <w:sz w:val="24"/>
                <w:highlight w:val="yellow"/>
              </w:rPr>
              <w:t>__款项作为预付款；</w:t>
            </w:r>
          </w:p>
          <w:p w14:paraId="3BA7223F">
            <w:pPr>
              <w:jc w:val="left"/>
              <w:rPr>
                <w:rFonts w:ascii="宋体" w:hAnsi="宋体"/>
                <w:color w:val="auto"/>
                <w:sz w:val="24"/>
                <w:highlight w:val="yellow"/>
              </w:rPr>
            </w:pPr>
            <w:r>
              <w:rPr>
                <w:rFonts w:hint="eastAsia" w:ascii="宋体" w:hAnsi="宋体"/>
                <w:color w:val="auto"/>
                <w:sz w:val="24"/>
                <w:highlight w:val="yellow"/>
              </w:rPr>
              <w:t>②所有货物安装完毕，甲方组织验收，验收合格后收到乙方发票10个工作日内甲方向乙方支付至合同总价的__</w:t>
            </w:r>
            <w:r>
              <w:rPr>
                <w:rFonts w:hint="eastAsia" w:ascii="宋体" w:hAnsi="宋体"/>
                <w:color w:val="auto"/>
                <w:sz w:val="24"/>
                <w:highlight w:val="yellow"/>
                <w:lang w:val="en-US" w:eastAsia="zh-CN"/>
              </w:rPr>
              <w:t>100%</w:t>
            </w:r>
            <w:r>
              <w:rPr>
                <w:rFonts w:hint="eastAsia" w:ascii="宋体" w:hAnsi="宋体"/>
                <w:color w:val="auto"/>
                <w:sz w:val="24"/>
                <w:highlight w:val="yellow"/>
              </w:rPr>
              <w:t>__款项；</w:t>
            </w:r>
          </w:p>
          <w:p w14:paraId="4190A3A6">
            <w:pPr>
              <w:jc w:val="left"/>
              <w:rPr>
                <w:rFonts w:ascii="宋体" w:hAnsi="宋体"/>
                <w:color w:val="auto"/>
                <w:sz w:val="24"/>
                <w:highlight w:val="none"/>
              </w:rPr>
            </w:pPr>
            <w:r>
              <w:rPr>
                <w:rFonts w:hint="eastAsia" w:ascii="宋体" w:hAnsi="宋体"/>
                <w:color w:val="auto"/>
                <w:sz w:val="24"/>
                <w:highlight w:val="none"/>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6099F9E8">
            <w:pPr>
              <w:jc w:val="left"/>
              <w:rPr>
                <w:rFonts w:ascii="宋体" w:hAnsi="宋体"/>
                <w:color w:val="auto"/>
                <w:sz w:val="24"/>
                <w:highlight w:val="none"/>
              </w:rPr>
            </w:pPr>
            <w:r>
              <w:rPr>
                <w:rFonts w:hint="eastAsia" w:ascii="宋体" w:hAnsi="宋体"/>
                <w:color w:val="auto"/>
                <w:sz w:val="24"/>
                <w:highlight w:val="none"/>
              </w:rPr>
              <w:t>(1) 发票；</w:t>
            </w:r>
          </w:p>
          <w:p w14:paraId="3B1EE85B">
            <w:pPr>
              <w:jc w:val="left"/>
              <w:rPr>
                <w:rFonts w:ascii="宋体" w:hAnsi="宋体"/>
                <w:color w:val="auto"/>
                <w:sz w:val="24"/>
                <w:highlight w:val="none"/>
              </w:rPr>
            </w:pPr>
            <w:r>
              <w:rPr>
                <w:rFonts w:hint="eastAsia" w:ascii="宋体" w:hAnsi="宋体"/>
                <w:color w:val="auto"/>
                <w:sz w:val="24"/>
                <w:highlight w:val="none"/>
              </w:rPr>
              <w:t>(2) 制造厂家出具的质量检验证书等；</w:t>
            </w:r>
          </w:p>
          <w:p w14:paraId="00AA84D1">
            <w:pPr>
              <w:jc w:val="left"/>
              <w:rPr>
                <w:rFonts w:ascii="宋体" w:hAnsi="宋体"/>
                <w:color w:val="auto"/>
                <w:sz w:val="24"/>
                <w:highlight w:val="none"/>
              </w:rPr>
            </w:pPr>
            <w:r>
              <w:rPr>
                <w:rFonts w:hint="eastAsia" w:ascii="宋体" w:hAnsi="宋体"/>
                <w:color w:val="auto"/>
                <w:sz w:val="24"/>
                <w:highlight w:val="none"/>
              </w:rPr>
              <w:t>(3) 装箱单；</w:t>
            </w:r>
          </w:p>
          <w:p w14:paraId="3FDF0A7F">
            <w:pPr>
              <w:jc w:val="left"/>
              <w:rPr>
                <w:color w:val="auto"/>
                <w:sz w:val="24"/>
                <w:highlight w:val="none"/>
              </w:rPr>
            </w:pPr>
            <w:r>
              <w:rPr>
                <w:rFonts w:hint="eastAsia" w:ascii="宋体" w:hAnsi="宋体"/>
                <w:color w:val="auto"/>
                <w:sz w:val="24"/>
                <w:highlight w:val="none"/>
              </w:rPr>
              <w:t>(4) 甲方加盖公章证明交付使用合格的验收单。</w:t>
            </w:r>
          </w:p>
        </w:tc>
      </w:tr>
      <w:tr w14:paraId="12FCC5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vAlign w:val="center"/>
          </w:tcPr>
          <w:p w14:paraId="08E5929B">
            <w:pPr>
              <w:jc w:val="center"/>
              <w:rPr>
                <w:rFonts w:ascii="宋体" w:hAnsi="宋体"/>
                <w:color w:val="auto"/>
                <w:sz w:val="24"/>
                <w:highlight w:val="none"/>
              </w:rPr>
            </w:pPr>
            <w:r>
              <w:rPr>
                <w:rFonts w:hint="eastAsia" w:ascii="宋体" w:hAnsi="宋体"/>
                <w:color w:val="auto"/>
                <w:sz w:val="24"/>
                <w:highlight w:val="none"/>
              </w:rPr>
              <w:t>第二节</w:t>
            </w:r>
          </w:p>
          <w:p w14:paraId="3FED0502">
            <w:pPr>
              <w:jc w:val="center"/>
              <w:rPr>
                <w:rFonts w:ascii="宋体" w:hAnsi="宋体"/>
                <w:color w:val="auto"/>
                <w:sz w:val="24"/>
                <w:highlight w:val="none"/>
              </w:rPr>
            </w:pPr>
            <w:r>
              <w:rPr>
                <w:rFonts w:hint="eastAsia" w:ascii="宋体" w:hAnsi="宋体"/>
                <w:color w:val="auto"/>
                <w:sz w:val="24"/>
                <w:highlight w:val="none"/>
              </w:rPr>
              <w:t>第13.2款</w:t>
            </w:r>
          </w:p>
        </w:tc>
        <w:tc>
          <w:tcPr>
            <w:tcW w:w="1789" w:type="dxa"/>
            <w:vAlign w:val="center"/>
          </w:tcPr>
          <w:p w14:paraId="72E778AF">
            <w:pPr>
              <w:jc w:val="left"/>
              <w:rPr>
                <w:rFonts w:ascii="宋体" w:hAnsi="宋体"/>
                <w:color w:val="auto"/>
                <w:sz w:val="24"/>
                <w:highlight w:val="none"/>
              </w:rPr>
            </w:pPr>
            <w:r>
              <w:rPr>
                <w:rFonts w:hint="eastAsia" w:ascii="宋体" w:hAnsi="宋体"/>
                <w:color w:val="auto"/>
                <w:sz w:val="24"/>
                <w:highlight w:val="none"/>
              </w:rPr>
              <w:t>履约保证金不予退还的情形</w:t>
            </w:r>
          </w:p>
        </w:tc>
        <w:tc>
          <w:tcPr>
            <w:tcW w:w="5170" w:type="dxa"/>
            <w:vAlign w:val="center"/>
          </w:tcPr>
          <w:p w14:paraId="238CE202">
            <w:pPr>
              <w:spacing w:line="360" w:lineRule="auto"/>
              <w:rPr>
                <w:rFonts w:ascii="宋体" w:hAnsi="宋体" w:cs="宋体"/>
                <w:color w:val="auto"/>
                <w:sz w:val="24"/>
                <w:highlight w:val="none"/>
              </w:rPr>
            </w:pPr>
            <w:r>
              <w:rPr>
                <w:rFonts w:hint="eastAsia" w:ascii="宋体" w:hAnsi="宋体" w:cs="宋体"/>
                <w:color w:val="auto"/>
                <w:sz w:val="24"/>
                <w:highlight w:val="none"/>
              </w:rPr>
              <w:t>除不可抗力情况外，投标人出现下列情形之一的，其履约保证金，招标人将视情节决定不予退还或部分不予退还。</w:t>
            </w:r>
          </w:p>
          <w:p w14:paraId="19C6A525">
            <w:pPr>
              <w:spacing w:line="360" w:lineRule="auto"/>
              <w:rPr>
                <w:rFonts w:ascii="宋体" w:hAnsi="宋体" w:cs="宋体"/>
                <w:color w:val="auto"/>
                <w:sz w:val="24"/>
                <w:highlight w:val="none"/>
              </w:rPr>
            </w:pPr>
            <w:r>
              <w:rPr>
                <w:rFonts w:hint="eastAsia" w:ascii="宋体" w:hAnsi="宋体" w:cs="宋体"/>
                <w:color w:val="auto"/>
                <w:sz w:val="24"/>
                <w:highlight w:val="none"/>
              </w:rPr>
              <w:t>（1）中标人无正当理由拒绝签订合同的，或者在签订合同时向采购人提出附加条件或者更改合同实质性内容要求的；</w:t>
            </w:r>
          </w:p>
          <w:p w14:paraId="49BE2640">
            <w:pPr>
              <w:spacing w:line="360" w:lineRule="auto"/>
              <w:rPr>
                <w:rFonts w:ascii="宋体" w:hAnsi="宋体" w:cs="宋体"/>
                <w:color w:val="auto"/>
                <w:sz w:val="24"/>
                <w:highlight w:val="none"/>
              </w:rPr>
            </w:pPr>
            <w:r>
              <w:rPr>
                <w:rFonts w:hint="eastAsia" w:ascii="宋体" w:hAnsi="宋体" w:cs="宋体"/>
                <w:color w:val="auto"/>
                <w:sz w:val="24"/>
                <w:highlight w:val="none"/>
              </w:rPr>
              <w:t>（2）中标人不履行与采购人订立的合同的；</w:t>
            </w:r>
          </w:p>
          <w:p w14:paraId="604FB7B9">
            <w:pPr>
              <w:spacing w:line="360" w:lineRule="auto"/>
              <w:rPr>
                <w:rFonts w:ascii="宋体" w:hAnsi="宋体" w:cs="宋体"/>
                <w:color w:val="auto"/>
                <w:sz w:val="24"/>
                <w:highlight w:val="none"/>
              </w:rPr>
            </w:pPr>
            <w:r>
              <w:rPr>
                <w:rFonts w:hint="eastAsia" w:ascii="宋体" w:hAnsi="宋体" w:cs="宋体"/>
                <w:color w:val="auto"/>
                <w:sz w:val="24"/>
                <w:highlight w:val="none"/>
              </w:rPr>
              <w:t>（3）中标人所供货物或服务不符合招标文件规定要求的；</w:t>
            </w:r>
          </w:p>
          <w:p w14:paraId="43E4DC3A">
            <w:pPr>
              <w:spacing w:line="360" w:lineRule="auto"/>
              <w:rPr>
                <w:rFonts w:ascii="宋体" w:hAnsi="宋体" w:cs="宋体"/>
                <w:color w:val="auto"/>
                <w:sz w:val="24"/>
                <w:highlight w:val="none"/>
              </w:rPr>
            </w:pPr>
            <w:r>
              <w:rPr>
                <w:rFonts w:hint="eastAsia" w:ascii="宋体" w:hAnsi="宋体" w:cs="宋体"/>
                <w:color w:val="auto"/>
                <w:sz w:val="24"/>
                <w:highlight w:val="none"/>
              </w:rPr>
              <w:t>（4）中标人采取欺骗、弄虚作假方式投标的或与</w:t>
            </w:r>
            <w:r>
              <w:rPr>
                <w:rFonts w:hint="eastAsia" w:ascii="宋体" w:hAnsi="宋体" w:cs="宋体"/>
                <w:color w:val="auto"/>
                <w:sz w:val="24"/>
                <w:highlight w:val="none"/>
                <w:lang w:eastAsia="zh-CN"/>
              </w:rPr>
              <w:t>其他</w:t>
            </w:r>
            <w:r>
              <w:rPr>
                <w:rFonts w:hint="eastAsia" w:ascii="宋体" w:hAnsi="宋体" w:cs="宋体"/>
                <w:color w:val="auto"/>
                <w:sz w:val="24"/>
                <w:highlight w:val="none"/>
              </w:rPr>
              <w:t>投标人串通投标的；</w:t>
            </w:r>
          </w:p>
          <w:p w14:paraId="4AF25C80">
            <w:pPr>
              <w:spacing w:line="360" w:lineRule="auto"/>
              <w:rPr>
                <w:rFonts w:ascii="宋体" w:hAnsi="宋体" w:cs="宋体"/>
                <w:color w:val="auto"/>
                <w:sz w:val="24"/>
                <w:highlight w:val="none"/>
              </w:rPr>
            </w:pPr>
            <w:r>
              <w:rPr>
                <w:rFonts w:hint="eastAsia" w:ascii="宋体" w:hAnsi="宋体" w:cs="宋体"/>
                <w:color w:val="auto"/>
                <w:sz w:val="24"/>
                <w:highlight w:val="none"/>
              </w:rPr>
              <w:t>（5）中标人将合同内容转包、违法分包的；</w:t>
            </w:r>
          </w:p>
          <w:p w14:paraId="6F3DF6F3">
            <w:pPr>
              <w:spacing w:line="360" w:lineRule="auto"/>
              <w:rPr>
                <w:rFonts w:ascii="宋体" w:hAnsi="宋体"/>
                <w:color w:val="auto"/>
                <w:sz w:val="24"/>
                <w:highlight w:val="none"/>
              </w:rPr>
            </w:pPr>
            <w:r>
              <w:rPr>
                <w:rFonts w:hint="eastAsia" w:ascii="宋体" w:hAnsi="宋体" w:cs="宋体"/>
                <w:color w:val="auto"/>
                <w:sz w:val="24"/>
                <w:highlight w:val="none"/>
              </w:rPr>
              <w:t>（6）中标人故意捏造事实或伪造证明材料，进行虚假恶意投诉或反映的。</w:t>
            </w:r>
          </w:p>
        </w:tc>
      </w:tr>
      <w:tr w14:paraId="1B0EB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4BD64B87">
            <w:pPr>
              <w:jc w:val="center"/>
              <w:rPr>
                <w:rFonts w:ascii="宋体" w:hAnsi="宋体"/>
                <w:color w:val="auto"/>
                <w:sz w:val="24"/>
                <w:highlight w:val="none"/>
              </w:rPr>
            </w:pPr>
            <w:r>
              <w:rPr>
                <w:rFonts w:hint="eastAsia" w:ascii="宋体" w:hAnsi="宋体"/>
                <w:color w:val="auto"/>
                <w:sz w:val="24"/>
                <w:highlight w:val="none"/>
              </w:rPr>
              <w:t>第二节</w:t>
            </w:r>
          </w:p>
          <w:p w14:paraId="011BE725">
            <w:pPr>
              <w:jc w:val="center"/>
              <w:rPr>
                <w:rFonts w:ascii="宋体" w:hAnsi="宋体"/>
                <w:color w:val="auto"/>
                <w:sz w:val="24"/>
                <w:highlight w:val="none"/>
              </w:rPr>
            </w:pPr>
            <w:r>
              <w:rPr>
                <w:rFonts w:hint="eastAsia" w:ascii="宋体" w:hAnsi="宋体"/>
                <w:color w:val="auto"/>
                <w:sz w:val="24"/>
                <w:highlight w:val="none"/>
              </w:rPr>
              <w:t>第13.3款</w:t>
            </w:r>
          </w:p>
        </w:tc>
        <w:tc>
          <w:tcPr>
            <w:tcW w:w="1789" w:type="dxa"/>
            <w:vAlign w:val="center"/>
          </w:tcPr>
          <w:p w14:paraId="6B44986A">
            <w:pPr>
              <w:jc w:val="left"/>
              <w:rPr>
                <w:rFonts w:ascii="宋体" w:hAnsi="宋体" w:cs="宋体"/>
                <w:color w:val="auto"/>
                <w:sz w:val="24"/>
                <w:highlight w:val="none"/>
              </w:rPr>
            </w:pPr>
            <w:r>
              <w:rPr>
                <w:rFonts w:hint="eastAsia" w:ascii="宋体" w:hAnsi="宋体" w:cs="宋体"/>
                <w:color w:val="auto"/>
                <w:sz w:val="24"/>
                <w:highlight w:val="none"/>
              </w:rPr>
              <w:t>履约保证金退还时间及逾期退还的违约金</w:t>
            </w:r>
          </w:p>
        </w:tc>
        <w:tc>
          <w:tcPr>
            <w:tcW w:w="5170" w:type="dxa"/>
            <w:vAlign w:val="center"/>
          </w:tcPr>
          <w:p w14:paraId="2207DA2E">
            <w:pPr>
              <w:spacing w:line="360" w:lineRule="auto"/>
              <w:rPr>
                <w:rFonts w:ascii="宋体" w:hAnsi="宋体" w:cs="宋体"/>
                <w:color w:val="auto"/>
                <w:sz w:val="24"/>
                <w:highlight w:val="none"/>
              </w:rPr>
            </w:pPr>
            <w:r>
              <w:rPr>
                <w:rFonts w:hint="eastAsia" w:ascii="宋体" w:hAnsi="宋体" w:cs="宋体"/>
                <w:color w:val="auto"/>
                <w:sz w:val="24"/>
                <w:highlight w:val="none"/>
              </w:rPr>
              <w:t>1、合同履行结束后，甲方应及时退还交纳的履约保证金。</w:t>
            </w:r>
          </w:p>
          <w:p w14:paraId="54183D35">
            <w:pPr>
              <w:spacing w:line="360" w:lineRule="auto"/>
              <w:rPr>
                <w:rFonts w:ascii="宋体" w:hAnsi="宋体" w:cs="宋体"/>
                <w:color w:val="auto"/>
                <w:sz w:val="24"/>
                <w:highlight w:val="none"/>
              </w:rPr>
            </w:pPr>
            <w:r>
              <w:rPr>
                <w:rFonts w:hint="eastAsia" w:ascii="宋体" w:hAnsi="宋体" w:cs="宋体"/>
                <w:color w:val="auto"/>
                <w:sz w:val="24"/>
                <w:highlight w:val="none"/>
              </w:rPr>
              <w:t>2、退还方式：退还至投标人缴纳履约保证金的账户。如为保函，在到期时自行失效。</w:t>
            </w:r>
          </w:p>
          <w:p w14:paraId="68044E18">
            <w:pPr>
              <w:spacing w:line="360" w:lineRule="auto"/>
              <w:rPr>
                <w:rFonts w:ascii="宋体" w:hAnsi="宋体" w:cs="宋体"/>
                <w:color w:val="auto"/>
                <w:sz w:val="24"/>
                <w:highlight w:val="none"/>
              </w:rPr>
            </w:pPr>
            <w:r>
              <w:rPr>
                <w:rFonts w:hint="eastAsia" w:ascii="宋体" w:hAnsi="宋体" w:cs="宋体"/>
                <w:color w:val="auto"/>
                <w:sz w:val="24"/>
                <w:highlight w:val="none"/>
              </w:rPr>
              <w:t>3、退还时间：验收合格且甲方收到发票后30日内。</w:t>
            </w:r>
          </w:p>
          <w:p w14:paraId="27B602B1">
            <w:pPr>
              <w:spacing w:line="360" w:lineRule="auto"/>
              <w:rPr>
                <w:rFonts w:ascii="宋体" w:hAnsi="宋体" w:cs="宋体"/>
                <w:color w:val="auto"/>
                <w:sz w:val="24"/>
                <w:highlight w:val="none"/>
              </w:rPr>
            </w:pPr>
            <w:r>
              <w:rPr>
                <w:rFonts w:hint="eastAsia" w:ascii="宋体" w:hAnsi="宋体" w:cs="宋体"/>
                <w:color w:val="auto"/>
                <w:sz w:val="24"/>
                <w:highlight w:val="none"/>
              </w:rPr>
              <w:t>4、退还条件：按合同要求全部履约完成并经采购人验收合格，且采购人收到中标人出具的发票。</w:t>
            </w:r>
          </w:p>
          <w:p w14:paraId="1B3C07D8">
            <w:pPr>
              <w:spacing w:line="360" w:lineRule="auto"/>
              <w:rPr>
                <w:rFonts w:ascii="宋体" w:hAnsi="宋体" w:cs="宋体"/>
                <w:color w:val="auto"/>
                <w:sz w:val="24"/>
                <w:highlight w:val="none"/>
              </w:rPr>
            </w:pPr>
            <w:r>
              <w:rPr>
                <w:rFonts w:hint="eastAsia" w:ascii="宋体" w:hAnsi="宋体" w:cs="宋体"/>
                <w:color w:val="auto"/>
                <w:sz w:val="24"/>
                <w:highlight w:val="none"/>
              </w:rPr>
              <w:t>5、逾期退还的违约责任：采购人逾期无故未退还履约保证金的，按中国人民银行同期贷款基准利率上浮20%后的利率支付超期资金占用费，但因供应商自身原因导致无法及时退还的除外。</w:t>
            </w:r>
          </w:p>
        </w:tc>
      </w:tr>
      <w:tr w14:paraId="44FC32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0AA02156">
            <w:pPr>
              <w:jc w:val="center"/>
              <w:rPr>
                <w:rFonts w:ascii="宋体" w:hAnsi="宋体"/>
                <w:color w:val="auto"/>
                <w:sz w:val="24"/>
                <w:highlight w:val="none"/>
              </w:rPr>
            </w:pPr>
            <w:r>
              <w:rPr>
                <w:rFonts w:hint="eastAsia" w:ascii="宋体" w:hAnsi="宋体"/>
                <w:color w:val="auto"/>
                <w:sz w:val="24"/>
                <w:highlight w:val="none"/>
              </w:rPr>
              <w:t>第二节</w:t>
            </w:r>
          </w:p>
          <w:p w14:paraId="431CD95F">
            <w:pPr>
              <w:jc w:val="center"/>
              <w:rPr>
                <w:rFonts w:ascii="宋体" w:hAnsi="宋体"/>
                <w:color w:val="auto"/>
                <w:sz w:val="24"/>
                <w:highlight w:val="none"/>
              </w:rPr>
            </w:pPr>
            <w:r>
              <w:rPr>
                <w:rFonts w:hint="eastAsia" w:ascii="宋体" w:hAnsi="宋体"/>
                <w:color w:val="auto"/>
                <w:sz w:val="24"/>
                <w:highlight w:val="none"/>
              </w:rPr>
              <w:t>第14.1（3）项</w:t>
            </w:r>
          </w:p>
        </w:tc>
        <w:tc>
          <w:tcPr>
            <w:tcW w:w="1789" w:type="dxa"/>
            <w:vAlign w:val="center"/>
          </w:tcPr>
          <w:p w14:paraId="01956E66">
            <w:pPr>
              <w:jc w:val="left"/>
              <w:rPr>
                <w:rFonts w:ascii="宋体" w:hAnsi="宋体"/>
                <w:color w:val="auto"/>
                <w:sz w:val="24"/>
                <w:highlight w:val="none"/>
              </w:rPr>
            </w:pPr>
            <w:r>
              <w:rPr>
                <w:rFonts w:hint="eastAsia" w:ascii="宋体" w:hAnsi="宋体"/>
                <w:color w:val="auto"/>
                <w:sz w:val="24"/>
                <w:highlight w:val="none"/>
              </w:rPr>
              <w:t>运行监督、维修期限</w:t>
            </w:r>
          </w:p>
        </w:tc>
        <w:tc>
          <w:tcPr>
            <w:tcW w:w="5170" w:type="dxa"/>
            <w:vAlign w:val="center"/>
          </w:tcPr>
          <w:p w14:paraId="60A01980">
            <w:pPr>
              <w:jc w:val="left"/>
              <w:rPr>
                <w:rFonts w:ascii="宋体" w:hAnsi="宋体"/>
                <w:color w:val="auto"/>
                <w:sz w:val="24"/>
                <w:highlight w:val="none"/>
              </w:rPr>
            </w:pPr>
          </w:p>
        </w:tc>
      </w:tr>
      <w:tr w14:paraId="4FC143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vAlign w:val="center"/>
          </w:tcPr>
          <w:p w14:paraId="74710697">
            <w:pPr>
              <w:jc w:val="center"/>
              <w:rPr>
                <w:rFonts w:ascii="宋体" w:hAnsi="宋体"/>
                <w:color w:val="auto"/>
                <w:sz w:val="24"/>
                <w:highlight w:val="none"/>
              </w:rPr>
            </w:pPr>
            <w:r>
              <w:rPr>
                <w:rFonts w:hint="eastAsia" w:ascii="宋体" w:hAnsi="宋体"/>
                <w:color w:val="auto"/>
                <w:sz w:val="24"/>
                <w:highlight w:val="none"/>
              </w:rPr>
              <w:t>第二节</w:t>
            </w:r>
          </w:p>
          <w:p w14:paraId="491D79E6">
            <w:pPr>
              <w:jc w:val="center"/>
              <w:rPr>
                <w:rFonts w:ascii="宋体" w:hAnsi="宋体"/>
                <w:color w:val="auto"/>
                <w:sz w:val="24"/>
                <w:highlight w:val="none"/>
              </w:rPr>
            </w:pPr>
            <w:r>
              <w:rPr>
                <w:rFonts w:hint="eastAsia" w:ascii="宋体" w:hAnsi="宋体"/>
                <w:color w:val="auto"/>
                <w:sz w:val="24"/>
                <w:highlight w:val="none"/>
              </w:rPr>
              <w:t>第14.1（5）项</w:t>
            </w:r>
          </w:p>
        </w:tc>
        <w:tc>
          <w:tcPr>
            <w:tcW w:w="1789" w:type="dxa"/>
            <w:vAlign w:val="center"/>
          </w:tcPr>
          <w:p w14:paraId="23D25CD5">
            <w:pPr>
              <w:jc w:val="left"/>
              <w:rPr>
                <w:rFonts w:ascii="宋体" w:hAnsi="宋体"/>
                <w:color w:val="auto"/>
                <w:sz w:val="24"/>
                <w:highlight w:val="none"/>
              </w:rPr>
            </w:pPr>
            <w:r>
              <w:rPr>
                <w:rFonts w:hint="eastAsia" w:ascii="宋体" w:hAnsi="宋体"/>
                <w:color w:val="auto"/>
                <w:sz w:val="24"/>
                <w:highlight w:val="none"/>
              </w:rPr>
              <w:t>货物回收的约定</w:t>
            </w:r>
          </w:p>
        </w:tc>
        <w:tc>
          <w:tcPr>
            <w:tcW w:w="5170" w:type="dxa"/>
            <w:vAlign w:val="center"/>
          </w:tcPr>
          <w:p w14:paraId="23560B20">
            <w:pPr>
              <w:jc w:val="left"/>
              <w:rPr>
                <w:rFonts w:ascii="宋体" w:hAnsi="宋体"/>
                <w:color w:val="auto"/>
                <w:sz w:val="24"/>
                <w:highlight w:val="none"/>
              </w:rPr>
            </w:pPr>
          </w:p>
        </w:tc>
      </w:tr>
      <w:tr w14:paraId="0733C1C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6623D8A8">
            <w:pPr>
              <w:jc w:val="center"/>
              <w:rPr>
                <w:rFonts w:ascii="宋体" w:hAnsi="宋体"/>
                <w:color w:val="auto"/>
                <w:sz w:val="24"/>
                <w:highlight w:val="none"/>
              </w:rPr>
            </w:pPr>
            <w:r>
              <w:rPr>
                <w:rFonts w:hint="eastAsia" w:ascii="宋体" w:hAnsi="宋体"/>
                <w:color w:val="auto"/>
                <w:sz w:val="24"/>
                <w:highlight w:val="none"/>
              </w:rPr>
              <w:t>第二节</w:t>
            </w:r>
          </w:p>
          <w:p w14:paraId="72E9EA25">
            <w:pPr>
              <w:jc w:val="center"/>
              <w:rPr>
                <w:rFonts w:ascii="宋体" w:hAnsi="宋体"/>
                <w:color w:val="auto"/>
                <w:sz w:val="24"/>
                <w:highlight w:val="none"/>
              </w:rPr>
            </w:pPr>
            <w:r>
              <w:rPr>
                <w:rFonts w:hint="eastAsia" w:ascii="宋体" w:hAnsi="宋体"/>
                <w:color w:val="auto"/>
                <w:sz w:val="24"/>
                <w:highlight w:val="none"/>
              </w:rPr>
              <w:t>第14.1（6）项</w:t>
            </w:r>
          </w:p>
        </w:tc>
        <w:tc>
          <w:tcPr>
            <w:tcW w:w="1789" w:type="dxa"/>
            <w:vAlign w:val="center"/>
          </w:tcPr>
          <w:p w14:paraId="552C1E58">
            <w:pPr>
              <w:jc w:val="left"/>
              <w:rPr>
                <w:rFonts w:ascii="宋体" w:hAnsi="宋体"/>
                <w:color w:val="auto"/>
                <w:sz w:val="24"/>
                <w:highlight w:val="none"/>
              </w:rPr>
            </w:pPr>
            <w:r>
              <w:rPr>
                <w:rFonts w:hint="eastAsia" w:ascii="宋体" w:hAnsi="宋体"/>
                <w:color w:val="auto"/>
                <w:sz w:val="24"/>
                <w:highlight w:val="none"/>
              </w:rPr>
              <w:t>乙方提供的其他服务</w:t>
            </w:r>
          </w:p>
        </w:tc>
        <w:tc>
          <w:tcPr>
            <w:tcW w:w="5170" w:type="dxa"/>
            <w:vAlign w:val="center"/>
          </w:tcPr>
          <w:p w14:paraId="26BBD892">
            <w:pPr>
              <w:jc w:val="left"/>
              <w:rPr>
                <w:rFonts w:ascii="宋体" w:hAnsi="宋体"/>
                <w:color w:val="auto"/>
                <w:sz w:val="24"/>
                <w:highlight w:val="none"/>
              </w:rPr>
            </w:pPr>
          </w:p>
        </w:tc>
      </w:tr>
      <w:tr w14:paraId="614945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7B07F1CE">
            <w:pPr>
              <w:jc w:val="center"/>
              <w:rPr>
                <w:rFonts w:ascii="宋体" w:hAnsi="宋体"/>
                <w:color w:val="auto"/>
                <w:sz w:val="24"/>
                <w:highlight w:val="none"/>
              </w:rPr>
            </w:pPr>
            <w:r>
              <w:rPr>
                <w:rFonts w:hint="eastAsia" w:ascii="宋体" w:hAnsi="宋体"/>
                <w:color w:val="auto"/>
                <w:sz w:val="24"/>
                <w:highlight w:val="none"/>
              </w:rPr>
              <w:t>第二节</w:t>
            </w:r>
          </w:p>
          <w:p w14:paraId="7E97F5B4">
            <w:pPr>
              <w:jc w:val="center"/>
              <w:rPr>
                <w:rFonts w:ascii="宋体" w:hAnsi="宋体"/>
                <w:color w:val="auto"/>
                <w:sz w:val="24"/>
                <w:highlight w:val="none"/>
              </w:rPr>
            </w:pPr>
            <w:r>
              <w:rPr>
                <w:rFonts w:hint="eastAsia" w:ascii="宋体" w:hAnsi="宋体"/>
                <w:color w:val="auto"/>
                <w:sz w:val="24"/>
                <w:highlight w:val="none"/>
              </w:rPr>
              <w:t>第15.1款</w:t>
            </w:r>
          </w:p>
        </w:tc>
        <w:tc>
          <w:tcPr>
            <w:tcW w:w="1789" w:type="dxa"/>
            <w:vAlign w:val="center"/>
          </w:tcPr>
          <w:p w14:paraId="25AF2A2A">
            <w:pPr>
              <w:jc w:val="left"/>
              <w:rPr>
                <w:rFonts w:ascii="宋体" w:hAnsi="宋体"/>
                <w:color w:val="auto"/>
                <w:sz w:val="24"/>
                <w:highlight w:val="none"/>
              </w:rPr>
            </w:pPr>
            <w:r>
              <w:rPr>
                <w:rFonts w:hint="eastAsia" w:ascii="宋体" w:hAnsi="宋体"/>
                <w:color w:val="auto"/>
                <w:sz w:val="24"/>
                <w:highlight w:val="none"/>
              </w:rPr>
              <w:t>修理、重</w:t>
            </w:r>
            <w:r>
              <w:rPr>
                <w:rFonts w:hint="eastAsia" w:ascii="宋体" w:hAnsi="宋体"/>
                <w:color w:val="auto"/>
                <w:sz w:val="24"/>
                <w:highlight w:val="none"/>
                <w:lang w:eastAsia="zh-CN"/>
              </w:rPr>
              <w:t>做</w:t>
            </w:r>
            <w:r>
              <w:rPr>
                <w:rFonts w:hint="eastAsia" w:ascii="宋体" w:hAnsi="宋体"/>
                <w:color w:val="auto"/>
                <w:sz w:val="24"/>
                <w:highlight w:val="none"/>
              </w:rPr>
              <w:t>、更换相关具体规定</w:t>
            </w:r>
          </w:p>
        </w:tc>
        <w:tc>
          <w:tcPr>
            <w:tcW w:w="5170" w:type="dxa"/>
            <w:vAlign w:val="center"/>
          </w:tcPr>
          <w:p w14:paraId="76F02F76">
            <w:pPr>
              <w:numPr>
                <w:ilvl w:val="0"/>
                <w:numId w:val="9"/>
              </w:numPr>
              <w:jc w:val="left"/>
              <w:rPr>
                <w:rFonts w:ascii="宋体" w:hAnsi="宋体"/>
                <w:color w:val="auto"/>
                <w:sz w:val="24"/>
                <w:highlight w:val="none"/>
              </w:rPr>
            </w:pPr>
            <w:r>
              <w:rPr>
                <w:rFonts w:hint="eastAsia" w:ascii="宋体" w:hAnsi="宋体"/>
                <w:color w:val="auto"/>
                <w:sz w:val="24"/>
                <w:highlight w:val="none"/>
              </w:rPr>
              <w:t>详见合同通用条款8.2条款、合同专用条款第二节第8款补充条款及合同专用条款中索赔条款。</w:t>
            </w:r>
          </w:p>
          <w:p w14:paraId="4BE6FA6C">
            <w:pPr>
              <w:numPr>
                <w:ilvl w:val="0"/>
                <w:numId w:val="9"/>
              </w:numPr>
              <w:jc w:val="left"/>
              <w:rPr>
                <w:rFonts w:ascii="宋体" w:hAnsi="宋体"/>
                <w:color w:val="auto"/>
                <w:sz w:val="24"/>
                <w:highlight w:val="none"/>
              </w:rPr>
            </w:pPr>
            <w:r>
              <w:rPr>
                <w:rFonts w:hint="eastAsia" w:ascii="宋体" w:hAnsi="宋体"/>
                <w:color w:val="auto"/>
                <w:sz w:val="24"/>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14:paraId="6843CF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5D91DEBE">
            <w:pPr>
              <w:jc w:val="center"/>
              <w:rPr>
                <w:rFonts w:ascii="宋体" w:hAnsi="宋体"/>
                <w:color w:val="auto"/>
                <w:sz w:val="24"/>
                <w:highlight w:val="none"/>
              </w:rPr>
            </w:pPr>
            <w:r>
              <w:rPr>
                <w:rFonts w:hint="eastAsia" w:ascii="宋体" w:hAnsi="宋体"/>
                <w:color w:val="auto"/>
                <w:sz w:val="24"/>
                <w:highlight w:val="none"/>
              </w:rPr>
              <w:t>第二节</w:t>
            </w:r>
          </w:p>
          <w:p w14:paraId="33B0F0F5">
            <w:pPr>
              <w:jc w:val="center"/>
              <w:rPr>
                <w:rFonts w:ascii="宋体" w:hAnsi="宋体"/>
                <w:color w:val="auto"/>
                <w:sz w:val="24"/>
                <w:highlight w:val="none"/>
              </w:rPr>
            </w:pPr>
            <w:r>
              <w:rPr>
                <w:rFonts w:hint="eastAsia" w:ascii="宋体" w:hAnsi="宋体"/>
                <w:color w:val="auto"/>
                <w:sz w:val="24"/>
                <w:highlight w:val="none"/>
              </w:rPr>
              <w:t>第15.2（2）项</w:t>
            </w:r>
          </w:p>
        </w:tc>
        <w:tc>
          <w:tcPr>
            <w:tcW w:w="1789" w:type="dxa"/>
            <w:vAlign w:val="center"/>
          </w:tcPr>
          <w:p w14:paraId="74530CAE">
            <w:pPr>
              <w:jc w:val="left"/>
              <w:rPr>
                <w:rFonts w:ascii="宋体" w:hAnsi="宋体"/>
                <w:color w:val="auto"/>
                <w:sz w:val="24"/>
                <w:highlight w:val="none"/>
              </w:rPr>
            </w:pPr>
            <w:r>
              <w:rPr>
                <w:rFonts w:hint="eastAsia" w:ascii="宋体" w:hAnsi="宋体"/>
                <w:color w:val="auto"/>
                <w:sz w:val="24"/>
                <w:highlight w:val="none"/>
              </w:rPr>
              <w:t>迟延交货赔偿费</w:t>
            </w:r>
          </w:p>
        </w:tc>
        <w:tc>
          <w:tcPr>
            <w:tcW w:w="5170" w:type="dxa"/>
            <w:vAlign w:val="center"/>
          </w:tcPr>
          <w:p w14:paraId="0D63E011">
            <w:pPr>
              <w:jc w:val="left"/>
              <w:rPr>
                <w:rFonts w:ascii="宋体" w:hAnsi="宋体"/>
                <w:color w:val="auto"/>
                <w:sz w:val="24"/>
                <w:highlight w:val="none"/>
              </w:rPr>
            </w:pPr>
            <w:r>
              <w:rPr>
                <w:rFonts w:hint="eastAsia" w:ascii="宋体" w:hAnsi="宋体"/>
                <w:color w:val="auto"/>
                <w:sz w:val="24"/>
                <w:highlight w:val="none"/>
              </w:rPr>
              <w:t>1.乙方应按照“开标（报价）一览表”中规定的交货期或承诺交货和提供服务，并交付甲方验收使用。</w:t>
            </w:r>
          </w:p>
          <w:p w14:paraId="140761D5">
            <w:pPr>
              <w:jc w:val="left"/>
              <w:rPr>
                <w:rFonts w:ascii="宋体" w:hAnsi="宋体"/>
                <w:color w:val="auto"/>
                <w:sz w:val="24"/>
                <w:highlight w:val="none"/>
              </w:rPr>
            </w:pPr>
            <w:r>
              <w:rPr>
                <w:rFonts w:hint="eastAsia" w:ascii="宋体" w:hAnsi="宋体"/>
                <w:color w:val="auto"/>
                <w:sz w:val="24"/>
                <w:highlight w:val="none"/>
              </w:rPr>
              <w:t>2.如果乙方无正当理由拖延交货，将受到以下制裁：加收误期赔偿或终止合同。</w:t>
            </w:r>
          </w:p>
          <w:p w14:paraId="27AB95ED">
            <w:pPr>
              <w:jc w:val="left"/>
              <w:rPr>
                <w:rFonts w:ascii="宋体" w:hAnsi="宋体"/>
                <w:color w:val="auto"/>
                <w:sz w:val="24"/>
                <w:highlight w:val="none"/>
              </w:rPr>
            </w:pPr>
            <w:r>
              <w:rPr>
                <w:rFonts w:hint="eastAsia" w:ascii="宋体" w:hAnsi="宋体"/>
                <w:color w:val="auto"/>
                <w:sz w:val="24"/>
                <w:highlight w:val="none"/>
              </w:rPr>
              <w:t>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 xml:space="preserve">   </w:t>
            </w:r>
            <w:r>
              <w:rPr>
                <w:rFonts w:hint="eastAsia" w:ascii="宋体" w:hAnsi="宋体"/>
                <w:color w:val="auto"/>
                <w:sz w:val="24"/>
                <w:highlight w:val="none"/>
              </w:rPr>
              <w:t>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p>
          <w:p w14:paraId="3846EB5E">
            <w:pPr>
              <w:jc w:val="left"/>
              <w:rPr>
                <w:rFonts w:ascii="宋体" w:hAnsi="宋体"/>
                <w:color w:val="auto"/>
                <w:sz w:val="24"/>
                <w:highlight w:val="none"/>
              </w:rPr>
            </w:pPr>
            <w:r>
              <w:rPr>
                <w:rFonts w:hint="eastAsia" w:ascii="宋体" w:hAnsi="宋体"/>
                <w:color w:val="auto"/>
                <w:sz w:val="24"/>
                <w:highlight w:val="none"/>
              </w:rPr>
              <w:t>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的滞纳金。</w:t>
            </w:r>
          </w:p>
          <w:p w14:paraId="52DB8F5F">
            <w:pPr>
              <w:jc w:val="left"/>
              <w:rPr>
                <w:rFonts w:ascii="宋体" w:hAnsi="宋体"/>
                <w:color w:val="auto"/>
                <w:sz w:val="24"/>
                <w:highlight w:val="none"/>
                <w:u w:val="single"/>
              </w:rPr>
            </w:pPr>
          </w:p>
        </w:tc>
      </w:tr>
      <w:tr w14:paraId="5DC6148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vAlign w:val="center"/>
          </w:tcPr>
          <w:p w14:paraId="0421C9BE">
            <w:pPr>
              <w:jc w:val="center"/>
              <w:rPr>
                <w:rFonts w:ascii="宋体" w:hAnsi="宋体"/>
                <w:color w:val="auto"/>
                <w:sz w:val="24"/>
                <w:highlight w:val="none"/>
              </w:rPr>
            </w:pPr>
            <w:r>
              <w:rPr>
                <w:rFonts w:hint="eastAsia" w:ascii="宋体" w:hAnsi="宋体"/>
                <w:color w:val="auto"/>
                <w:sz w:val="24"/>
                <w:highlight w:val="none"/>
              </w:rPr>
              <w:t>第二节</w:t>
            </w:r>
          </w:p>
          <w:p w14:paraId="1AA3710A">
            <w:pPr>
              <w:jc w:val="center"/>
              <w:rPr>
                <w:rFonts w:ascii="宋体" w:hAnsi="宋体"/>
                <w:color w:val="auto"/>
                <w:sz w:val="24"/>
                <w:highlight w:val="none"/>
              </w:rPr>
            </w:pPr>
            <w:r>
              <w:rPr>
                <w:rFonts w:hint="eastAsia" w:ascii="宋体" w:hAnsi="宋体"/>
                <w:color w:val="auto"/>
                <w:sz w:val="24"/>
                <w:highlight w:val="none"/>
              </w:rPr>
              <w:t>第15.3款</w:t>
            </w:r>
          </w:p>
        </w:tc>
        <w:tc>
          <w:tcPr>
            <w:tcW w:w="1789" w:type="dxa"/>
            <w:vAlign w:val="center"/>
          </w:tcPr>
          <w:p w14:paraId="4D0841C6">
            <w:pPr>
              <w:jc w:val="left"/>
              <w:rPr>
                <w:rFonts w:ascii="宋体" w:hAnsi="宋体"/>
                <w:color w:val="auto"/>
                <w:sz w:val="24"/>
                <w:highlight w:val="none"/>
              </w:rPr>
            </w:pPr>
            <w:r>
              <w:rPr>
                <w:rFonts w:hint="eastAsia" w:ascii="宋体" w:hAnsi="宋体"/>
                <w:color w:val="auto"/>
                <w:sz w:val="24"/>
                <w:highlight w:val="none"/>
              </w:rPr>
              <w:t>逾期付款利息</w:t>
            </w:r>
          </w:p>
        </w:tc>
        <w:tc>
          <w:tcPr>
            <w:tcW w:w="5170" w:type="dxa"/>
            <w:vAlign w:val="center"/>
          </w:tcPr>
          <w:p w14:paraId="6F2C6932">
            <w:pPr>
              <w:pStyle w:val="37"/>
              <w:spacing w:before="120" w:beforeAutospacing="0" w:after="120" w:afterAutospacing="0"/>
              <w:ind w:left="410" w:hanging="410"/>
              <w:jc w:val="both"/>
              <w:rPr>
                <w:color w:val="auto"/>
                <w:highlight w:val="none"/>
              </w:rPr>
            </w:pPr>
            <w:r>
              <w:rPr>
                <w:rFonts w:hint="eastAsia" w:ascii="宋体" w:hAnsi="宋体" w:cs="宋体"/>
                <w:color w:val="auto"/>
                <w:highlight w:val="none"/>
              </w:rPr>
              <w:t>1.甲方无正当理由拒收货物的，甲方向乙方偿付拒收货款总值</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w:t>
            </w:r>
            <w:r>
              <w:rPr>
                <w:rFonts w:hint="eastAsia" w:ascii="宋体" w:hAnsi="宋体" w:cs="宋体"/>
                <w:color w:val="auto"/>
                <w:highlight w:val="none"/>
                <w:u w:val="single"/>
              </w:rPr>
              <w:t xml:space="preserve">  </w:t>
            </w:r>
            <w:r>
              <w:rPr>
                <w:rFonts w:hint="eastAsia" w:ascii="宋体" w:hAnsi="宋体" w:cs="宋体"/>
                <w:color w:val="auto"/>
                <w:highlight w:val="none"/>
              </w:rPr>
              <w:t>的违约金。</w:t>
            </w:r>
          </w:p>
          <w:p w14:paraId="3C1AE65B">
            <w:pPr>
              <w:pStyle w:val="37"/>
              <w:spacing w:before="120" w:beforeAutospacing="0" w:after="120" w:afterAutospacing="0"/>
              <w:ind w:left="410" w:hanging="410"/>
              <w:jc w:val="both"/>
              <w:rPr>
                <w:rFonts w:ascii="宋体" w:hAnsi="宋体"/>
                <w:color w:val="auto"/>
                <w:highlight w:val="none"/>
                <w:u w:val="single"/>
              </w:rPr>
            </w:pPr>
            <w:r>
              <w:rPr>
                <w:rFonts w:hint="eastAsia" w:ascii="宋体" w:hAnsi="宋体" w:cs="宋体"/>
                <w:color w:val="auto"/>
                <w:highlight w:val="none"/>
              </w:rPr>
              <w:t>2.甲方无故逾期验收和办理货款支付手续的,甲方应按逾期付款总额每日</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向乙方支付违约金。</w:t>
            </w:r>
          </w:p>
        </w:tc>
      </w:tr>
      <w:tr w14:paraId="0AD998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vAlign w:val="center"/>
          </w:tcPr>
          <w:p w14:paraId="75A2DBF0">
            <w:pPr>
              <w:jc w:val="center"/>
              <w:rPr>
                <w:rFonts w:ascii="宋体" w:hAnsi="宋体"/>
                <w:color w:val="auto"/>
                <w:sz w:val="24"/>
                <w:highlight w:val="none"/>
              </w:rPr>
            </w:pPr>
            <w:r>
              <w:rPr>
                <w:rFonts w:hint="eastAsia" w:ascii="宋体" w:hAnsi="宋体"/>
                <w:color w:val="auto"/>
                <w:sz w:val="24"/>
                <w:highlight w:val="none"/>
              </w:rPr>
              <w:t>第二节</w:t>
            </w:r>
          </w:p>
          <w:p w14:paraId="0E88DB2E">
            <w:pPr>
              <w:jc w:val="center"/>
              <w:rPr>
                <w:rFonts w:ascii="宋体" w:hAnsi="宋体"/>
                <w:color w:val="auto"/>
                <w:sz w:val="24"/>
                <w:highlight w:val="none"/>
              </w:rPr>
            </w:pPr>
            <w:r>
              <w:rPr>
                <w:rFonts w:hint="eastAsia" w:ascii="宋体" w:hAnsi="宋体"/>
                <w:color w:val="auto"/>
                <w:sz w:val="24"/>
                <w:highlight w:val="none"/>
              </w:rPr>
              <w:t>第15.4款</w:t>
            </w:r>
          </w:p>
        </w:tc>
        <w:tc>
          <w:tcPr>
            <w:tcW w:w="1789" w:type="dxa"/>
            <w:tcBorders>
              <w:left w:val="single" w:color="000000" w:sz="2" w:space="0"/>
              <w:bottom w:val="single" w:color="000000" w:sz="2" w:space="0"/>
              <w:right w:val="single" w:color="000000" w:sz="2" w:space="0"/>
            </w:tcBorders>
            <w:vAlign w:val="center"/>
          </w:tcPr>
          <w:p w14:paraId="73264194">
            <w:pPr>
              <w:jc w:val="left"/>
              <w:rPr>
                <w:rFonts w:ascii="宋体" w:hAnsi="宋体"/>
                <w:color w:val="auto"/>
                <w:sz w:val="24"/>
                <w:highlight w:val="none"/>
              </w:rPr>
            </w:pPr>
            <w:r>
              <w:rPr>
                <w:rFonts w:hint="eastAsia" w:ascii="宋体" w:hAnsi="宋体"/>
                <w:color w:val="auto"/>
                <w:sz w:val="24"/>
                <w:highlight w:val="none"/>
              </w:rPr>
              <w:t>其他违约责任</w:t>
            </w:r>
          </w:p>
        </w:tc>
        <w:tc>
          <w:tcPr>
            <w:tcW w:w="5170" w:type="dxa"/>
            <w:tcBorders>
              <w:left w:val="single" w:color="000000" w:sz="2" w:space="0"/>
              <w:bottom w:val="single" w:color="000000" w:sz="2" w:space="0"/>
            </w:tcBorders>
            <w:vAlign w:val="center"/>
          </w:tcPr>
          <w:p w14:paraId="6B853BCB">
            <w:pPr>
              <w:jc w:val="left"/>
              <w:rPr>
                <w:rFonts w:ascii="宋体" w:hAnsi="宋体"/>
                <w:color w:val="auto"/>
                <w:sz w:val="24"/>
                <w:highlight w:val="none"/>
                <w:u w:val="single"/>
              </w:rPr>
            </w:pPr>
          </w:p>
        </w:tc>
      </w:tr>
      <w:tr w14:paraId="2B3B94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vAlign w:val="center"/>
          </w:tcPr>
          <w:p w14:paraId="0AAB979C">
            <w:pPr>
              <w:jc w:val="center"/>
              <w:rPr>
                <w:rFonts w:ascii="宋体" w:hAnsi="宋体"/>
                <w:color w:val="auto"/>
                <w:sz w:val="24"/>
                <w:highlight w:val="none"/>
              </w:rPr>
            </w:pPr>
            <w:r>
              <w:rPr>
                <w:rFonts w:hint="eastAsia" w:ascii="宋体" w:hAnsi="宋体"/>
                <w:color w:val="auto"/>
                <w:sz w:val="24"/>
                <w:highlight w:val="none"/>
              </w:rPr>
              <w:t>第二节</w:t>
            </w:r>
          </w:p>
          <w:p w14:paraId="409E4A41">
            <w:pPr>
              <w:jc w:val="center"/>
              <w:rPr>
                <w:rFonts w:ascii="宋体" w:hAnsi="宋体"/>
                <w:color w:val="auto"/>
                <w:sz w:val="24"/>
                <w:highlight w:val="none"/>
              </w:rPr>
            </w:pPr>
            <w:r>
              <w:rPr>
                <w:rFonts w:hint="eastAsia" w:ascii="宋体" w:hAnsi="宋体"/>
                <w:color w:val="auto"/>
                <w:sz w:val="24"/>
                <w:highlight w:val="none"/>
              </w:rPr>
              <w:t>第19.2款</w:t>
            </w:r>
          </w:p>
        </w:tc>
        <w:tc>
          <w:tcPr>
            <w:tcW w:w="1789" w:type="dxa"/>
            <w:tcBorders>
              <w:top w:val="single" w:color="000000" w:sz="2" w:space="0"/>
              <w:left w:val="single" w:color="000000" w:sz="2" w:space="0"/>
              <w:right w:val="single" w:color="000000" w:sz="2" w:space="0"/>
            </w:tcBorders>
            <w:vAlign w:val="center"/>
          </w:tcPr>
          <w:p w14:paraId="5BC42E8C">
            <w:pPr>
              <w:jc w:val="left"/>
              <w:rPr>
                <w:rFonts w:ascii="宋体" w:hAnsi="宋体"/>
                <w:color w:val="auto"/>
                <w:sz w:val="24"/>
                <w:highlight w:val="none"/>
              </w:rPr>
            </w:pPr>
            <w:r>
              <w:rPr>
                <w:rFonts w:hint="eastAsia" w:ascii="宋体" w:hAnsi="宋体"/>
                <w:color w:val="auto"/>
                <w:sz w:val="24"/>
                <w:highlight w:val="none"/>
              </w:rPr>
              <w:t>解决争议的方法</w:t>
            </w:r>
          </w:p>
        </w:tc>
        <w:tc>
          <w:tcPr>
            <w:tcW w:w="5170" w:type="dxa"/>
            <w:tcBorders>
              <w:top w:val="single" w:color="000000" w:sz="2" w:space="0"/>
              <w:left w:val="single" w:color="000000" w:sz="2" w:space="0"/>
            </w:tcBorders>
            <w:vAlign w:val="center"/>
          </w:tcPr>
          <w:p w14:paraId="68BA8173">
            <w:pPr>
              <w:jc w:val="left"/>
              <w:rPr>
                <w:rFonts w:ascii="宋体" w:hAnsi="宋体"/>
                <w:color w:val="auto"/>
                <w:sz w:val="24"/>
                <w:highlight w:val="none"/>
              </w:rPr>
            </w:pPr>
            <w:r>
              <w:rPr>
                <w:rFonts w:hint="eastAsia" w:ascii="宋体" w:hAnsi="宋体"/>
                <w:color w:val="auto"/>
                <w:sz w:val="24"/>
                <w:highlight w:val="none"/>
              </w:rPr>
              <w:t>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3D60B198">
            <w:pPr>
              <w:jc w:val="left"/>
              <w:rPr>
                <w:rFonts w:ascii="宋体" w:hAnsi="宋体"/>
                <w:color w:val="auto"/>
                <w:sz w:val="24"/>
                <w:highlight w:val="none"/>
              </w:rPr>
            </w:pPr>
            <w:r>
              <w:rPr>
                <w:rFonts w:hint="eastAsia" w:ascii="宋体" w:hAnsi="宋体"/>
                <w:color w:val="auto"/>
                <w:sz w:val="24"/>
                <w:highlight w:val="none"/>
              </w:rPr>
              <w:t>（1）向仲裁委员会申请仲裁，仲裁地点为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8DA82B">
            <w:pPr>
              <w:jc w:val="left"/>
              <w:rPr>
                <w:rFonts w:ascii="宋体" w:hAnsi="宋体"/>
                <w:color w:val="auto"/>
                <w:sz w:val="24"/>
                <w:highlight w:val="none"/>
              </w:rPr>
            </w:pPr>
            <w:r>
              <w:rPr>
                <w:rFonts w:hint="eastAsia" w:ascii="宋体" w:hAnsi="宋体"/>
                <w:color w:val="auto"/>
                <w:sz w:val="24"/>
                <w:highlight w:val="none"/>
              </w:rPr>
              <w:t>（2）向甲方所在地人民法院起诉。</w:t>
            </w:r>
          </w:p>
          <w:p w14:paraId="57288576">
            <w:pPr>
              <w:jc w:val="left"/>
              <w:rPr>
                <w:rFonts w:ascii="宋体" w:hAnsi="宋体"/>
                <w:color w:val="auto"/>
                <w:sz w:val="24"/>
                <w:highlight w:val="none"/>
              </w:rPr>
            </w:pPr>
            <w:r>
              <w:rPr>
                <w:rFonts w:hint="eastAsia" w:ascii="宋体" w:hAnsi="宋体"/>
                <w:color w:val="auto"/>
                <w:sz w:val="24"/>
                <w:highlight w:val="none"/>
              </w:rPr>
              <w:t>2. 纠纷解决办法</w:t>
            </w:r>
          </w:p>
          <w:p w14:paraId="76FF0871">
            <w:pPr>
              <w:jc w:val="left"/>
              <w:rPr>
                <w:rFonts w:ascii="宋体" w:hAnsi="宋体"/>
                <w:color w:val="auto"/>
                <w:sz w:val="24"/>
                <w:highlight w:val="none"/>
              </w:rPr>
            </w:pPr>
            <w:r>
              <w:rPr>
                <w:rFonts w:hint="eastAsia" w:ascii="宋体" w:hAnsi="宋体"/>
                <w:color w:val="auto"/>
                <w:sz w:val="24"/>
                <w:highlight w:val="none"/>
              </w:rPr>
              <w:t>2.1因货物的质量问题发生争议的，应当邀请国家认可的质量检测机构对货物质量进行鉴定。货物符合标准的，鉴定费由甲方承担；货物不符合质量标准的，鉴定费由乙方承担，并更换问题货物。</w:t>
            </w:r>
          </w:p>
        </w:tc>
      </w:tr>
      <w:tr w14:paraId="28235E8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6B37DDF6">
            <w:pPr>
              <w:jc w:val="center"/>
              <w:rPr>
                <w:rFonts w:ascii="宋体" w:hAnsi="宋体"/>
                <w:color w:val="auto"/>
                <w:sz w:val="24"/>
                <w:highlight w:val="none"/>
              </w:rPr>
            </w:pPr>
            <w:r>
              <w:rPr>
                <w:rFonts w:hint="eastAsia" w:ascii="宋体" w:hAnsi="宋体"/>
                <w:color w:val="auto"/>
                <w:sz w:val="24"/>
                <w:highlight w:val="none"/>
              </w:rPr>
              <w:t>第二节</w:t>
            </w:r>
          </w:p>
          <w:p w14:paraId="38CAE249">
            <w:pPr>
              <w:jc w:val="center"/>
              <w:rPr>
                <w:rFonts w:ascii="宋体" w:hAnsi="宋体"/>
                <w:color w:val="auto"/>
                <w:sz w:val="24"/>
                <w:highlight w:val="none"/>
              </w:rPr>
            </w:pPr>
            <w:r>
              <w:rPr>
                <w:rFonts w:hint="eastAsia" w:ascii="宋体" w:hAnsi="宋体"/>
                <w:color w:val="auto"/>
                <w:sz w:val="24"/>
                <w:highlight w:val="none"/>
              </w:rPr>
              <w:t>第23.1款</w:t>
            </w:r>
          </w:p>
        </w:tc>
        <w:tc>
          <w:tcPr>
            <w:tcW w:w="1789" w:type="dxa"/>
            <w:vAlign w:val="center"/>
          </w:tcPr>
          <w:p w14:paraId="3B95C4A7">
            <w:pPr>
              <w:jc w:val="left"/>
              <w:rPr>
                <w:rFonts w:ascii="宋体" w:hAnsi="宋体"/>
                <w:color w:val="auto"/>
                <w:sz w:val="24"/>
                <w:highlight w:val="none"/>
              </w:rPr>
            </w:pPr>
            <w:r>
              <w:rPr>
                <w:rFonts w:hint="eastAsia" w:ascii="宋体" w:hAnsi="宋体"/>
                <w:bCs/>
                <w:color w:val="auto"/>
                <w:sz w:val="24"/>
                <w:highlight w:val="none"/>
              </w:rPr>
              <w:t>其他专用条款</w:t>
            </w:r>
          </w:p>
        </w:tc>
        <w:tc>
          <w:tcPr>
            <w:tcW w:w="5170" w:type="dxa"/>
            <w:vAlign w:val="center"/>
          </w:tcPr>
          <w:p w14:paraId="52A9E912">
            <w:pPr>
              <w:jc w:val="left"/>
              <w:rPr>
                <w:rFonts w:ascii="宋体" w:hAnsi="宋体"/>
                <w:color w:val="auto"/>
                <w:sz w:val="24"/>
                <w:highlight w:val="none"/>
              </w:rPr>
            </w:pPr>
            <w:r>
              <w:rPr>
                <w:rFonts w:hint="eastAsia" w:ascii="宋体" w:hAnsi="宋体"/>
                <w:color w:val="auto"/>
                <w:sz w:val="24"/>
                <w:highlight w:val="none"/>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12A54D6">
            <w:pPr>
              <w:jc w:val="left"/>
              <w:rPr>
                <w:rFonts w:ascii="宋体" w:hAnsi="宋体"/>
                <w:color w:val="auto"/>
                <w:sz w:val="24"/>
                <w:highlight w:val="none"/>
              </w:rPr>
            </w:pPr>
            <w:r>
              <w:rPr>
                <w:rFonts w:hint="eastAsia" w:ascii="宋体" w:hAnsi="宋体"/>
                <w:color w:val="auto"/>
                <w:sz w:val="24"/>
                <w:highlight w:val="none"/>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023DF5E1">
            <w:pPr>
              <w:jc w:val="left"/>
              <w:rPr>
                <w:rFonts w:ascii="宋体" w:hAnsi="宋体"/>
                <w:color w:val="auto"/>
                <w:sz w:val="24"/>
                <w:highlight w:val="none"/>
              </w:rPr>
            </w:pPr>
            <w:r>
              <w:rPr>
                <w:rFonts w:hint="eastAsia" w:ascii="宋体" w:hAnsi="宋体"/>
                <w:color w:val="auto"/>
                <w:sz w:val="24"/>
                <w:highlight w:val="none"/>
              </w:rPr>
              <w:t>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3</w:t>
            </w:r>
            <w:r>
              <w:rPr>
                <w:rFonts w:hint="eastAsia" w:ascii="宋体" w:hAnsi="宋体"/>
                <w:color w:val="auto"/>
                <w:sz w:val="24"/>
                <w:highlight w:val="none"/>
                <w:u w:val="single"/>
              </w:rPr>
              <w:t xml:space="preserve">   </w:t>
            </w:r>
            <w:r>
              <w:rPr>
                <w:rFonts w:hint="eastAsia" w:ascii="宋体" w:hAnsi="宋体"/>
                <w:color w:val="auto"/>
                <w:sz w:val="24"/>
                <w:highlight w:val="none"/>
              </w:rPr>
              <w:t>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10</w:t>
            </w:r>
            <w:r>
              <w:rPr>
                <w:rFonts w:hint="eastAsia" w:ascii="宋体" w:hAnsi="宋体"/>
                <w:color w:val="auto"/>
                <w:sz w:val="24"/>
                <w:highlight w:val="none"/>
                <w:u w:val="single"/>
              </w:rPr>
              <w:t xml:space="preserve">   </w:t>
            </w:r>
            <w:r>
              <w:rPr>
                <w:rFonts w:hint="eastAsia" w:ascii="宋体" w:hAnsi="宋体"/>
                <w:color w:val="auto"/>
                <w:sz w:val="24"/>
                <w:highlight w:val="none"/>
              </w:rPr>
              <w:t>%的违约金。在乙方承诺的或国家规定的质量保证期内，若经乙方维修或更换，货物仍不能达到合同约定的质量标准，甲方有权退货，乙方应退回全部货款，同时，乙方还须赔偿甲方因此遭受的损失。</w:t>
            </w:r>
          </w:p>
          <w:p w14:paraId="56D0EBCA">
            <w:pPr>
              <w:jc w:val="left"/>
              <w:rPr>
                <w:rFonts w:ascii="宋体" w:hAnsi="宋体"/>
                <w:color w:val="auto"/>
                <w:sz w:val="24"/>
                <w:highlight w:val="none"/>
              </w:rPr>
            </w:pPr>
            <w:r>
              <w:rPr>
                <w:rFonts w:hint="eastAsia" w:ascii="宋体" w:hAnsi="宋体"/>
                <w:color w:val="auto"/>
                <w:sz w:val="24"/>
                <w:highlight w:val="none"/>
              </w:rPr>
              <w:t>4.货物验收要求</w:t>
            </w:r>
          </w:p>
          <w:p w14:paraId="01D93C15">
            <w:pPr>
              <w:jc w:val="left"/>
              <w:rPr>
                <w:rFonts w:ascii="宋体" w:hAnsi="宋体"/>
                <w:color w:val="auto"/>
                <w:sz w:val="24"/>
                <w:highlight w:val="none"/>
              </w:rPr>
            </w:pPr>
            <w:r>
              <w:rPr>
                <w:rFonts w:hint="eastAsia" w:ascii="宋体" w:hAnsi="宋体"/>
                <w:color w:val="auto"/>
                <w:sz w:val="24"/>
                <w:highlight w:val="none"/>
              </w:rPr>
              <w:t>（1）依照招标文件要求对全部货物、型号、规格、数量、外型、外观、包装及资料、文件（如装箱单、保修单、随箱介质等）进行验收。</w:t>
            </w:r>
          </w:p>
          <w:p w14:paraId="4B6300CD">
            <w:pPr>
              <w:jc w:val="left"/>
              <w:rPr>
                <w:rFonts w:ascii="宋体" w:hAnsi="宋体"/>
                <w:color w:val="auto"/>
                <w:sz w:val="24"/>
                <w:highlight w:val="none"/>
              </w:rPr>
            </w:pPr>
            <w:r>
              <w:rPr>
                <w:rFonts w:hint="eastAsia" w:ascii="宋体" w:hAnsi="宋体"/>
                <w:color w:val="auto"/>
                <w:sz w:val="24"/>
                <w:highlight w:val="none"/>
              </w:rPr>
              <w:t>（2）甲方与乙方对货物到货后共同进行开箱检查，出现损坏、数量不全或产品不对等问题时，由乙方负责解决。</w:t>
            </w:r>
          </w:p>
          <w:p w14:paraId="4449CD3A">
            <w:pPr>
              <w:jc w:val="left"/>
              <w:rPr>
                <w:rFonts w:ascii="宋体" w:hAnsi="宋体"/>
                <w:color w:val="auto"/>
                <w:sz w:val="24"/>
                <w:highlight w:val="none"/>
              </w:rPr>
            </w:pPr>
            <w:r>
              <w:rPr>
                <w:rFonts w:hint="eastAsia" w:ascii="宋体" w:hAnsi="宋体"/>
                <w:color w:val="auto"/>
                <w:sz w:val="24"/>
                <w:highlight w:val="none"/>
              </w:rPr>
              <w:t>（3）甲方有权从乙方所送货物中任意抽出不同型号的产品送采购人所在地的质检部门检验，如果检验合格，检验费由甲方负担；如果检验不合格，则检验费由乙方负担。</w:t>
            </w:r>
          </w:p>
          <w:p w14:paraId="74F08199">
            <w:pPr>
              <w:jc w:val="left"/>
              <w:rPr>
                <w:rFonts w:ascii="宋体" w:hAnsi="宋体"/>
                <w:color w:val="auto"/>
                <w:sz w:val="24"/>
                <w:highlight w:val="none"/>
              </w:rPr>
            </w:pPr>
            <w:r>
              <w:rPr>
                <w:rFonts w:hint="eastAsia" w:ascii="宋体" w:hAnsi="宋体"/>
                <w:color w:val="auto"/>
                <w:sz w:val="24"/>
                <w:highlight w:val="none"/>
              </w:rPr>
              <w:t>（4）乙方应按照本合同规定的时间、地点和方式向乙方交付货物。</w:t>
            </w:r>
          </w:p>
          <w:p w14:paraId="0C0919EE">
            <w:pPr>
              <w:jc w:val="left"/>
              <w:rPr>
                <w:rFonts w:ascii="宋体" w:hAnsi="宋体"/>
                <w:color w:val="auto"/>
                <w:sz w:val="24"/>
                <w:highlight w:val="none"/>
              </w:rPr>
            </w:pPr>
            <w:r>
              <w:rPr>
                <w:rFonts w:hint="eastAsia" w:ascii="宋体" w:hAnsi="宋体"/>
                <w:color w:val="auto"/>
                <w:sz w:val="24"/>
                <w:highlight w:val="none"/>
              </w:rPr>
              <w:t>交货时间：</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2025年</w:t>
            </w:r>
            <w:r>
              <w:rPr>
                <w:rFonts w:hint="eastAsia" w:ascii="宋体" w:hAnsi="宋体"/>
                <w:color w:val="auto"/>
                <w:sz w:val="24"/>
                <w:highlight w:val="none"/>
                <w:u w:val="single"/>
              </w:rPr>
              <w:t xml:space="preserve">       </w:t>
            </w:r>
            <w:r>
              <w:rPr>
                <w:rFonts w:hint="eastAsia" w:ascii="宋体" w:hAnsi="宋体"/>
                <w:color w:val="auto"/>
                <w:sz w:val="24"/>
                <w:highlight w:val="none"/>
              </w:rPr>
              <w:t>日前完成供货（安装）并交付使用。</w:t>
            </w:r>
          </w:p>
          <w:p w14:paraId="5376D1A2">
            <w:pPr>
              <w:jc w:val="left"/>
              <w:rPr>
                <w:rFonts w:ascii="宋体" w:hAnsi="宋体"/>
                <w:color w:val="auto"/>
                <w:sz w:val="24"/>
                <w:highlight w:val="none"/>
              </w:rPr>
            </w:pPr>
            <w:r>
              <w:rPr>
                <w:rFonts w:hint="eastAsia" w:ascii="宋体" w:hAnsi="宋体"/>
                <w:color w:val="auto"/>
                <w:sz w:val="24"/>
                <w:highlight w:val="none"/>
              </w:rPr>
              <w:t>交货地点：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亭湖区应急管理局</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5FF992B">
            <w:pPr>
              <w:jc w:val="left"/>
              <w:rPr>
                <w:rFonts w:ascii="宋体" w:hAnsi="宋体"/>
                <w:color w:val="auto"/>
                <w:sz w:val="24"/>
                <w:highlight w:val="none"/>
              </w:rPr>
            </w:pPr>
            <w:r>
              <w:rPr>
                <w:rFonts w:hint="eastAsia" w:ascii="宋体" w:hAnsi="宋体"/>
                <w:color w:val="auto"/>
                <w:sz w:val="24"/>
                <w:highlight w:val="none"/>
              </w:rPr>
              <w:t>（5）甲方应在全部货物到货安装完毕后的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xml:space="preserve">   </w:t>
            </w:r>
            <w:r>
              <w:rPr>
                <w:rFonts w:hint="eastAsia" w:ascii="宋体" w:hAnsi="宋体"/>
                <w:color w:val="auto"/>
                <w:sz w:val="24"/>
                <w:highlight w:val="none"/>
              </w:rPr>
              <w:t>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w:t>
            </w:r>
            <w:r>
              <w:rPr>
                <w:rFonts w:hint="eastAsia" w:ascii="宋体" w:hAnsi="宋体"/>
                <w:color w:val="auto"/>
                <w:sz w:val="24"/>
                <w:highlight w:val="none"/>
                <w:u w:val="single"/>
              </w:rPr>
              <w:t xml:space="preserve">   </w:t>
            </w:r>
            <w:r>
              <w:rPr>
                <w:rFonts w:hint="eastAsia" w:ascii="宋体" w:hAnsi="宋体"/>
                <w:color w:val="auto"/>
                <w:sz w:val="24"/>
                <w:highlight w:val="none"/>
              </w:rPr>
              <w:t>个月后，甲方组织对货物的质量及使用状况等进行最终验收。</w:t>
            </w:r>
          </w:p>
          <w:p w14:paraId="526D786B">
            <w:pPr>
              <w:jc w:val="left"/>
              <w:rPr>
                <w:rFonts w:ascii="宋体" w:hAnsi="宋体"/>
                <w:color w:val="auto"/>
                <w:sz w:val="24"/>
                <w:highlight w:val="none"/>
              </w:rPr>
            </w:pPr>
            <w:r>
              <w:rPr>
                <w:rFonts w:hint="eastAsia" w:ascii="宋体" w:hAnsi="宋体"/>
                <w:color w:val="auto"/>
                <w:sz w:val="24"/>
                <w:highlight w:val="none"/>
              </w:rPr>
              <w:t>（6）货到现场后，甲方人员根据招标要求，对包装物进行视检和抽检，如包装物不符合招标要求，甲方有权将包装物送至市级及以上检测机构送检。因检测不合格延误了交付进度，乙方应承担相应的违约责任。</w:t>
            </w:r>
          </w:p>
          <w:p w14:paraId="646C39F4">
            <w:pPr>
              <w:jc w:val="left"/>
              <w:rPr>
                <w:rFonts w:ascii="宋体" w:hAnsi="宋体"/>
                <w:color w:val="auto"/>
                <w:sz w:val="24"/>
                <w:highlight w:val="none"/>
              </w:rPr>
            </w:pPr>
          </w:p>
        </w:tc>
      </w:tr>
      <w:tr w14:paraId="51E928A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C04BEEB">
            <w:pPr>
              <w:jc w:val="center"/>
              <w:rPr>
                <w:rFonts w:ascii="宋体" w:hAnsi="宋体"/>
                <w:color w:val="auto"/>
                <w:sz w:val="24"/>
                <w:highlight w:val="none"/>
              </w:rPr>
            </w:pPr>
          </w:p>
        </w:tc>
        <w:tc>
          <w:tcPr>
            <w:tcW w:w="1789" w:type="dxa"/>
            <w:vAlign w:val="center"/>
          </w:tcPr>
          <w:p w14:paraId="5DC2248F">
            <w:pPr>
              <w:jc w:val="left"/>
              <w:rPr>
                <w:rFonts w:ascii="宋体" w:hAnsi="宋体"/>
                <w:bCs/>
                <w:color w:val="auto"/>
                <w:sz w:val="24"/>
                <w:highlight w:val="none"/>
              </w:rPr>
            </w:pPr>
            <w:r>
              <w:rPr>
                <w:rFonts w:hint="eastAsia" w:ascii="宋体" w:hAnsi="宋体"/>
                <w:bCs/>
                <w:color w:val="auto"/>
                <w:sz w:val="24"/>
                <w:highlight w:val="none"/>
              </w:rPr>
              <w:t>税费</w:t>
            </w:r>
          </w:p>
        </w:tc>
        <w:tc>
          <w:tcPr>
            <w:tcW w:w="5170" w:type="dxa"/>
            <w:vAlign w:val="center"/>
          </w:tcPr>
          <w:p w14:paraId="401BE5BB">
            <w:pPr>
              <w:jc w:val="left"/>
              <w:rPr>
                <w:rFonts w:ascii="宋体" w:hAnsi="宋体"/>
                <w:color w:val="auto"/>
                <w:sz w:val="24"/>
                <w:highlight w:val="none"/>
              </w:rPr>
            </w:pPr>
            <w:r>
              <w:rPr>
                <w:rFonts w:hint="eastAsia" w:ascii="宋体" w:hAnsi="宋体"/>
                <w:color w:val="auto"/>
                <w:sz w:val="24"/>
                <w:highlight w:val="none"/>
              </w:rPr>
              <w:t>1.中国政府根据现行税法规定对甲方征收的与本合同有关的一切税费均由甲方负担（免税部分除外），招标文件另有规定的除外。</w:t>
            </w:r>
          </w:p>
          <w:p w14:paraId="729CED24">
            <w:pPr>
              <w:jc w:val="left"/>
              <w:rPr>
                <w:rFonts w:ascii="宋体" w:hAnsi="宋体"/>
                <w:color w:val="auto"/>
                <w:sz w:val="24"/>
                <w:highlight w:val="none"/>
              </w:rPr>
            </w:pPr>
            <w:r>
              <w:rPr>
                <w:rFonts w:hint="eastAsia" w:ascii="宋体" w:hAnsi="宋体"/>
                <w:color w:val="auto"/>
                <w:sz w:val="24"/>
                <w:highlight w:val="none"/>
              </w:rPr>
              <w:t>2.中国政府根据现行税法规定对乙方征收的与本合同有关的一切税费均由乙方负担（免税部分除外）。</w:t>
            </w:r>
          </w:p>
        </w:tc>
      </w:tr>
      <w:tr w14:paraId="25B7E1D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4791B038">
            <w:pPr>
              <w:jc w:val="center"/>
              <w:rPr>
                <w:rFonts w:ascii="宋体" w:hAnsi="宋体"/>
                <w:color w:val="auto"/>
                <w:sz w:val="24"/>
                <w:highlight w:val="none"/>
              </w:rPr>
            </w:pPr>
          </w:p>
        </w:tc>
        <w:tc>
          <w:tcPr>
            <w:tcW w:w="1789" w:type="dxa"/>
            <w:vAlign w:val="center"/>
          </w:tcPr>
          <w:p w14:paraId="371E5146">
            <w:pPr>
              <w:jc w:val="left"/>
              <w:rPr>
                <w:rFonts w:ascii="宋体" w:hAnsi="宋体"/>
                <w:bCs/>
                <w:color w:val="auto"/>
                <w:sz w:val="24"/>
                <w:highlight w:val="none"/>
              </w:rPr>
            </w:pPr>
            <w:r>
              <w:rPr>
                <w:rFonts w:hint="eastAsia" w:ascii="宋体" w:hAnsi="宋体"/>
                <w:bCs/>
                <w:color w:val="auto"/>
                <w:sz w:val="24"/>
                <w:highlight w:val="none"/>
              </w:rPr>
              <w:t>伴随服务</w:t>
            </w:r>
          </w:p>
        </w:tc>
        <w:tc>
          <w:tcPr>
            <w:tcW w:w="5170" w:type="dxa"/>
            <w:vAlign w:val="center"/>
          </w:tcPr>
          <w:p w14:paraId="5BFA2010">
            <w:pPr>
              <w:jc w:val="left"/>
              <w:rPr>
                <w:rFonts w:ascii="宋体" w:hAnsi="宋体"/>
                <w:color w:val="auto"/>
                <w:sz w:val="24"/>
                <w:highlight w:val="none"/>
              </w:rPr>
            </w:pPr>
            <w:r>
              <w:rPr>
                <w:rFonts w:hint="eastAsia" w:ascii="宋体" w:hAnsi="宋体"/>
                <w:color w:val="auto"/>
                <w:sz w:val="24"/>
                <w:highlight w:val="none"/>
              </w:rPr>
              <w:t>1.乙方应按照国家</w:t>
            </w:r>
            <w:r>
              <w:rPr>
                <w:rFonts w:hint="eastAsia" w:ascii="宋体" w:hAnsi="宋体"/>
                <w:b/>
                <w:color w:val="auto"/>
                <w:sz w:val="24"/>
                <w:highlight w:val="none"/>
              </w:rPr>
              <w:t>“新三包”</w:t>
            </w:r>
            <w:r>
              <w:rPr>
                <w:rFonts w:hint="eastAsia" w:ascii="宋体" w:hAnsi="宋体"/>
                <w:color w:val="auto"/>
                <w:sz w:val="24"/>
                <w:highlight w:val="none"/>
              </w:rPr>
              <w:t>规定和合同中所附的服务承诺提供服务。</w:t>
            </w:r>
          </w:p>
          <w:p w14:paraId="630654D5">
            <w:pPr>
              <w:jc w:val="left"/>
              <w:rPr>
                <w:rFonts w:ascii="宋体" w:hAnsi="宋体"/>
                <w:color w:val="auto"/>
                <w:sz w:val="24"/>
                <w:highlight w:val="none"/>
              </w:rPr>
            </w:pPr>
            <w:r>
              <w:rPr>
                <w:rFonts w:hint="eastAsia" w:ascii="宋体" w:hAnsi="宋体"/>
                <w:color w:val="auto"/>
                <w:sz w:val="24"/>
                <w:highlight w:val="none"/>
              </w:rPr>
              <w:t>2.除第1条规定外，乙方还应提供下列服务：</w:t>
            </w:r>
          </w:p>
          <w:p w14:paraId="44EA7166">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p>
          <w:p w14:paraId="6ECBEB67">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p>
          <w:p w14:paraId="6D8F3BC0">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p>
          <w:p w14:paraId="7176FEC7">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p>
          <w:p w14:paraId="4C401DA2">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p>
          <w:p w14:paraId="48D67484">
            <w:pPr>
              <w:jc w:val="left"/>
              <w:rPr>
                <w:rFonts w:ascii="宋体" w:hAnsi="宋体"/>
                <w:color w:val="auto"/>
                <w:sz w:val="24"/>
                <w:highlight w:val="none"/>
              </w:rPr>
            </w:pPr>
            <w:r>
              <w:rPr>
                <w:rFonts w:hint="eastAsia" w:ascii="宋体" w:hAnsi="宋体"/>
                <w:color w:val="auto"/>
                <w:sz w:val="24"/>
                <w:highlight w:val="none"/>
              </w:rPr>
              <w:t>3.伴随服务的费用应含在合同价中，不单独进行支付。</w:t>
            </w:r>
          </w:p>
        </w:tc>
      </w:tr>
      <w:tr w14:paraId="7BAFCD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3854CA5">
            <w:pPr>
              <w:jc w:val="center"/>
              <w:rPr>
                <w:rFonts w:ascii="宋体" w:hAnsi="宋体"/>
                <w:color w:val="auto"/>
                <w:sz w:val="24"/>
                <w:highlight w:val="none"/>
              </w:rPr>
            </w:pPr>
          </w:p>
        </w:tc>
        <w:tc>
          <w:tcPr>
            <w:tcW w:w="1789" w:type="dxa"/>
            <w:vAlign w:val="center"/>
          </w:tcPr>
          <w:p w14:paraId="2A4C4CF0">
            <w:pPr>
              <w:jc w:val="left"/>
              <w:rPr>
                <w:rFonts w:ascii="宋体" w:hAnsi="宋体"/>
                <w:color w:val="auto"/>
                <w:sz w:val="24"/>
                <w:highlight w:val="none"/>
              </w:rPr>
            </w:pPr>
            <w:r>
              <w:rPr>
                <w:rFonts w:hint="eastAsia" w:ascii="宋体" w:hAnsi="宋体"/>
                <w:color w:val="auto"/>
                <w:sz w:val="24"/>
                <w:highlight w:val="none"/>
              </w:rPr>
              <w:t>索赔</w:t>
            </w:r>
          </w:p>
          <w:p w14:paraId="0C1845B3">
            <w:pPr>
              <w:jc w:val="left"/>
              <w:rPr>
                <w:rFonts w:ascii="宋体" w:hAnsi="宋体"/>
                <w:color w:val="auto"/>
                <w:sz w:val="24"/>
                <w:highlight w:val="none"/>
              </w:rPr>
            </w:pPr>
          </w:p>
        </w:tc>
        <w:tc>
          <w:tcPr>
            <w:tcW w:w="5170" w:type="dxa"/>
            <w:vAlign w:val="center"/>
          </w:tcPr>
          <w:p w14:paraId="0A409CD8">
            <w:pPr>
              <w:jc w:val="left"/>
              <w:rPr>
                <w:rFonts w:ascii="宋体" w:hAnsi="宋体"/>
                <w:color w:val="auto"/>
                <w:sz w:val="24"/>
                <w:highlight w:val="none"/>
              </w:rPr>
            </w:pPr>
            <w:r>
              <w:rPr>
                <w:rFonts w:hint="eastAsia" w:ascii="宋体" w:hAnsi="宋体"/>
                <w:color w:val="auto"/>
                <w:sz w:val="24"/>
                <w:highlight w:val="none"/>
              </w:rPr>
              <w:t>1.甲方有权根据当地质检部门出具的检验报告，向乙方提出索赔。</w:t>
            </w:r>
          </w:p>
          <w:p w14:paraId="39BDD17D">
            <w:pPr>
              <w:jc w:val="left"/>
              <w:rPr>
                <w:rFonts w:ascii="宋体" w:hAnsi="宋体"/>
                <w:color w:val="auto"/>
                <w:sz w:val="24"/>
                <w:highlight w:val="none"/>
              </w:rPr>
            </w:pPr>
            <w:r>
              <w:rPr>
                <w:rFonts w:hint="eastAsia" w:ascii="宋体" w:hAnsi="宋体"/>
                <w:color w:val="auto"/>
                <w:sz w:val="24"/>
                <w:highlight w:val="none"/>
              </w:rPr>
              <w:t>2.根据合同规定的检验期和质量保证期内，如果乙方对甲方提出的索赔和差异负有责任，乙方应按照甲方同意的下列一种或多种方式解决索赔事宜：</w:t>
            </w:r>
          </w:p>
          <w:p w14:paraId="23F67DC8">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63F0C60F">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p>
          <w:p w14:paraId="7A4DBDCD">
            <w:pPr>
              <w:jc w:val="left"/>
              <w:rPr>
                <w:rFonts w:ascii="宋体" w:hAnsi="宋体"/>
                <w:color w:val="auto"/>
                <w:sz w:val="24"/>
                <w:highlight w:val="none"/>
              </w:rPr>
            </w:pPr>
            <w:r>
              <w:rPr>
                <w:rFonts w:hint="eastAsia" w:ascii="宋体" w:hAnsi="宋体"/>
                <w:color w:val="auto"/>
                <w:sz w:val="24"/>
                <w:highlight w:val="none"/>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7CF08432">
            <w:pPr>
              <w:jc w:val="left"/>
              <w:rPr>
                <w:rFonts w:ascii="宋体" w:hAnsi="宋体"/>
                <w:color w:val="auto"/>
                <w:sz w:val="24"/>
                <w:highlight w:val="none"/>
              </w:rPr>
            </w:pPr>
            <w:r>
              <w:rPr>
                <w:rFonts w:hint="eastAsia" w:ascii="宋体" w:hAnsi="宋体"/>
                <w:color w:val="auto"/>
                <w:sz w:val="24"/>
                <w:highlight w:val="none"/>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28F6A60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vAlign w:val="center"/>
          </w:tcPr>
          <w:p w14:paraId="578134C4">
            <w:pPr>
              <w:jc w:val="center"/>
              <w:rPr>
                <w:rFonts w:ascii="宋体" w:hAnsi="宋体"/>
                <w:color w:val="auto"/>
                <w:sz w:val="24"/>
                <w:highlight w:val="none"/>
              </w:rPr>
            </w:pPr>
          </w:p>
        </w:tc>
        <w:tc>
          <w:tcPr>
            <w:tcW w:w="1789" w:type="dxa"/>
            <w:vAlign w:val="center"/>
          </w:tcPr>
          <w:p w14:paraId="18500DCF">
            <w:pPr>
              <w:jc w:val="left"/>
              <w:rPr>
                <w:rFonts w:ascii="宋体" w:hAnsi="宋体"/>
                <w:color w:val="auto"/>
                <w:sz w:val="24"/>
                <w:highlight w:val="none"/>
              </w:rPr>
            </w:pPr>
            <w:r>
              <w:rPr>
                <w:rFonts w:hint="eastAsia" w:ascii="宋体" w:hAnsi="宋体"/>
                <w:color w:val="auto"/>
                <w:sz w:val="24"/>
                <w:highlight w:val="none"/>
              </w:rPr>
              <w:t>合同生效</w:t>
            </w:r>
            <w:r>
              <w:rPr>
                <w:rFonts w:hint="eastAsia" w:ascii="宋体" w:hAnsi="宋体"/>
                <w:color w:val="auto"/>
                <w:sz w:val="24"/>
                <w:highlight w:val="none"/>
                <w:lang w:eastAsia="zh-CN"/>
              </w:rPr>
              <w:t>及其他</w:t>
            </w:r>
          </w:p>
          <w:p w14:paraId="6BB07FF1">
            <w:pPr>
              <w:jc w:val="left"/>
              <w:rPr>
                <w:rFonts w:ascii="宋体" w:hAnsi="宋体"/>
                <w:bCs/>
                <w:color w:val="auto"/>
                <w:sz w:val="24"/>
                <w:highlight w:val="none"/>
              </w:rPr>
            </w:pPr>
          </w:p>
        </w:tc>
        <w:tc>
          <w:tcPr>
            <w:tcW w:w="5170" w:type="dxa"/>
            <w:vAlign w:val="center"/>
          </w:tcPr>
          <w:p w14:paraId="49130A9E">
            <w:pPr>
              <w:jc w:val="left"/>
              <w:rPr>
                <w:rFonts w:ascii="宋体" w:hAnsi="宋体"/>
                <w:color w:val="auto"/>
                <w:sz w:val="24"/>
                <w:highlight w:val="none"/>
              </w:rPr>
            </w:pPr>
            <w:r>
              <w:rPr>
                <w:rFonts w:hint="eastAsia" w:ascii="宋体" w:hAnsi="宋体"/>
                <w:color w:val="auto"/>
                <w:sz w:val="24"/>
                <w:highlight w:val="none"/>
              </w:rPr>
              <w:t>1. 合同经甲方、乙方盖章后生效。</w:t>
            </w:r>
          </w:p>
          <w:p w14:paraId="6C7F6D25">
            <w:pPr>
              <w:jc w:val="left"/>
              <w:rPr>
                <w:rFonts w:ascii="宋体" w:hAnsi="宋体"/>
                <w:color w:val="auto"/>
                <w:sz w:val="24"/>
                <w:highlight w:val="none"/>
              </w:rPr>
            </w:pPr>
            <w:r>
              <w:rPr>
                <w:rFonts w:hint="eastAsia" w:ascii="宋体" w:hAnsi="宋体"/>
                <w:color w:val="auto"/>
                <w:sz w:val="24"/>
                <w:highlight w:val="none"/>
              </w:rPr>
              <w:t>2. 货物交付使用后所发生的合同纠纷，由甲方与乙方协商处理。</w:t>
            </w:r>
          </w:p>
          <w:p w14:paraId="2EB5C299">
            <w:pPr>
              <w:jc w:val="left"/>
              <w:rPr>
                <w:rFonts w:ascii="宋体" w:hAnsi="宋体"/>
                <w:color w:val="auto"/>
                <w:sz w:val="24"/>
                <w:highlight w:val="none"/>
              </w:rPr>
            </w:pPr>
            <w:r>
              <w:rPr>
                <w:rFonts w:hint="eastAsia" w:ascii="宋体" w:hAnsi="宋体"/>
                <w:color w:val="auto"/>
                <w:sz w:val="24"/>
                <w:highlight w:val="none"/>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482CA242">
            <w:pPr>
              <w:jc w:val="left"/>
              <w:rPr>
                <w:rFonts w:ascii="宋体" w:hAnsi="宋体"/>
                <w:color w:val="auto"/>
                <w:sz w:val="24"/>
                <w:highlight w:val="none"/>
              </w:rPr>
            </w:pPr>
            <w:r>
              <w:rPr>
                <w:rFonts w:hint="eastAsia" w:ascii="宋体" w:hAnsi="宋体"/>
                <w:color w:val="auto"/>
                <w:sz w:val="24"/>
                <w:highlight w:val="none"/>
              </w:rPr>
              <w:t>4.本合同应按照中华人民共和国的现行法律进行解释。本合同未尽事宜，遵照《民法典》、《政府采购法》等有关条文执行。</w:t>
            </w:r>
          </w:p>
        </w:tc>
      </w:tr>
    </w:tbl>
    <w:p w14:paraId="5695154A">
      <w:pPr>
        <w:pStyle w:val="37"/>
        <w:spacing w:before="120" w:beforeAutospacing="0" w:after="120" w:afterAutospacing="0" w:line="0" w:lineRule="atLeast"/>
        <w:jc w:val="center"/>
        <w:rPr>
          <w:rFonts w:hint="eastAsia" w:ascii="黑体" w:hAnsi="宋体" w:eastAsia="黑体" w:cs="黑体"/>
          <w:color w:val="000000"/>
          <w:sz w:val="44"/>
          <w:szCs w:val="44"/>
          <w:highlight w:val="none"/>
        </w:rPr>
      </w:pPr>
    </w:p>
    <w:p w14:paraId="0B1F4080">
      <w:pPr>
        <w:pStyle w:val="37"/>
        <w:spacing w:before="120" w:beforeAutospacing="0" w:after="120" w:afterAutospacing="0" w:line="0" w:lineRule="atLeast"/>
        <w:jc w:val="center"/>
        <w:rPr>
          <w:rFonts w:hint="eastAsia" w:ascii="黑体" w:hAnsi="宋体" w:eastAsia="黑体" w:cs="黑体"/>
          <w:color w:val="000000"/>
          <w:sz w:val="44"/>
          <w:szCs w:val="44"/>
          <w:highlight w:val="none"/>
        </w:rPr>
      </w:pPr>
    </w:p>
    <w:p w14:paraId="0A098FFE">
      <w:pPr>
        <w:pStyle w:val="39"/>
        <w:ind w:firstLine="720"/>
        <w:rPr>
          <w:rFonts w:hint="eastAsia" w:ascii="宋体" w:hAnsi="宋体" w:eastAsia="宋体" w:cs="宋体"/>
          <w:color w:val="auto"/>
          <w:sz w:val="24"/>
        </w:rPr>
      </w:pPr>
    </w:p>
    <w:p w14:paraId="5A5FF096">
      <w:pPr>
        <w:pStyle w:val="39"/>
        <w:ind w:firstLine="720"/>
        <w:rPr>
          <w:rFonts w:hint="eastAsia" w:ascii="宋体" w:hAnsi="宋体" w:eastAsia="宋体" w:cs="宋体"/>
          <w:color w:val="auto"/>
          <w:sz w:val="24"/>
        </w:rPr>
      </w:pPr>
    </w:p>
    <w:p w14:paraId="67186156">
      <w:pPr>
        <w:pStyle w:val="39"/>
        <w:ind w:firstLine="720"/>
        <w:rPr>
          <w:rFonts w:hint="eastAsia" w:ascii="宋体" w:hAnsi="宋体" w:eastAsia="宋体" w:cs="宋体"/>
          <w:color w:val="auto"/>
          <w:sz w:val="24"/>
        </w:rPr>
      </w:pPr>
    </w:p>
    <w:p w14:paraId="73BB318B">
      <w:pPr>
        <w:pStyle w:val="39"/>
        <w:ind w:firstLine="720"/>
        <w:rPr>
          <w:rFonts w:hint="eastAsia" w:ascii="宋体" w:hAnsi="宋体" w:eastAsia="宋体" w:cs="宋体"/>
          <w:color w:val="auto"/>
          <w:sz w:val="24"/>
        </w:rPr>
      </w:pPr>
    </w:p>
    <w:p w14:paraId="68BC2DDE">
      <w:pPr>
        <w:pStyle w:val="39"/>
        <w:ind w:firstLine="720"/>
        <w:rPr>
          <w:rFonts w:hint="eastAsia" w:ascii="宋体" w:hAnsi="宋体" w:eastAsia="宋体" w:cs="宋体"/>
          <w:color w:val="auto"/>
          <w:sz w:val="24"/>
        </w:rPr>
      </w:pPr>
    </w:p>
    <w:p w14:paraId="409AC1CC">
      <w:pPr>
        <w:pStyle w:val="39"/>
        <w:ind w:firstLine="720"/>
        <w:rPr>
          <w:rFonts w:hint="eastAsia" w:ascii="宋体" w:hAnsi="宋体" w:eastAsia="宋体" w:cs="宋体"/>
          <w:color w:val="auto"/>
          <w:sz w:val="24"/>
        </w:rPr>
      </w:pPr>
    </w:p>
    <w:p w14:paraId="14C63823">
      <w:pPr>
        <w:pStyle w:val="39"/>
        <w:ind w:firstLine="720"/>
        <w:rPr>
          <w:rFonts w:hint="eastAsia" w:ascii="宋体" w:hAnsi="宋体" w:eastAsia="宋体" w:cs="宋体"/>
          <w:color w:val="auto"/>
          <w:sz w:val="24"/>
        </w:rPr>
      </w:pPr>
    </w:p>
    <w:p w14:paraId="097244DF">
      <w:pPr>
        <w:pStyle w:val="39"/>
        <w:ind w:firstLine="720"/>
        <w:rPr>
          <w:rFonts w:hint="eastAsia" w:ascii="宋体" w:hAnsi="宋体" w:eastAsia="宋体" w:cs="宋体"/>
          <w:color w:val="auto"/>
          <w:sz w:val="24"/>
        </w:rPr>
      </w:pPr>
    </w:p>
    <w:p w14:paraId="08E36C3B">
      <w:pPr>
        <w:pStyle w:val="39"/>
        <w:ind w:firstLine="720"/>
        <w:rPr>
          <w:rFonts w:hint="eastAsia" w:ascii="宋体" w:hAnsi="宋体" w:eastAsia="宋体" w:cs="宋体"/>
          <w:color w:val="auto"/>
          <w:sz w:val="24"/>
        </w:rPr>
      </w:pPr>
    </w:p>
    <w:p w14:paraId="06AAA353">
      <w:pPr>
        <w:pStyle w:val="39"/>
        <w:ind w:firstLine="720"/>
        <w:rPr>
          <w:rFonts w:hint="eastAsia" w:ascii="宋体" w:hAnsi="宋体" w:eastAsia="宋体" w:cs="宋体"/>
          <w:color w:val="auto"/>
          <w:sz w:val="24"/>
        </w:rPr>
      </w:pPr>
    </w:p>
    <w:p w14:paraId="558F1C55">
      <w:pPr>
        <w:pStyle w:val="39"/>
        <w:ind w:firstLine="720"/>
        <w:rPr>
          <w:rFonts w:hint="eastAsia" w:ascii="宋体" w:hAnsi="宋体" w:eastAsia="宋体" w:cs="宋体"/>
          <w:color w:val="auto"/>
          <w:sz w:val="24"/>
        </w:rPr>
      </w:pPr>
    </w:p>
    <w:p w14:paraId="10BF33F8">
      <w:pPr>
        <w:pStyle w:val="39"/>
        <w:ind w:firstLine="720"/>
        <w:rPr>
          <w:rFonts w:hint="eastAsia" w:ascii="宋体" w:hAnsi="宋体" w:eastAsia="宋体" w:cs="宋体"/>
          <w:color w:val="auto"/>
          <w:sz w:val="24"/>
        </w:rPr>
      </w:pPr>
    </w:p>
    <w:p w14:paraId="79916FC7">
      <w:pPr>
        <w:pStyle w:val="39"/>
        <w:ind w:firstLine="720"/>
        <w:rPr>
          <w:rFonts w:hint="eastAsia" w:ascii="宋体" w:hAnsi="宋体" w:eastAsia="宋体" w:cs="宋体"/>
          <w:color w:val="auto"/>
          <w:sz w:val="24"/>
        </w:rPr>
      </w:pPr>
    </w:p>
    <w:p w14:paraId="4B9B0BC6">
      <w:pPr>
        <w:pStyle w:val="39"/>
        <w:ind w:firstLine="720"/>
        <w:rPr>
          <w:rFonts w:hint="eastAsia" w:ascii="宋体" w:hAnsi="宋体" w:eastAsia="宋体" w:cs="宋体"/>
          <w:color w:val="auto"/>
          <w:sz w:val="24"/>
        </w:rPr>
      </w:pPr>
    </w:p>
    <w:p w14:paraId="45368309">
      <w:pPr>
        <w:pStyle w:val="39"/>
        <w:ind w:firstLine="720"/>
        <w:rPr>
          <w:rFonts w:hint="eastAsia" w:ascii="宋体" w:hAnsi="宋体" w:eastAsia="宋体" w:cs="宋体"/>
          <w:color w:val="auto"/>
          <w:sz w:val="24"/>
        </w:rPr>
      </w:pPr>
    </w:p>
    <w:p w14:paraId="0A5823BE">
      <w:pPr>
        <w:pStyle w:val="39"/>
        <w:ind w:firstLine="720"/>
        <w:rPr>
          <w:rFonts w:hint="eastAsia" w:ascii="宋体" w:hAnsi="宋体" w:eastAsia="宋体" w:cs="宋体"/>
          <w:color w:val="auto"/>
          <w:sz w:val="24"/>
        </w:rPr>
      </w:pPr>
    </w:p>
    <w:p w14:paraId="405FB30B">
      <w:pPr>
        <w:pStyle w:val="39"/>
        <w:ind w:firstLine="720"/>
        <w:rPr>
          <w:rFonts w:hint="eastAsia" w:ascii="宋体" w:hAnsi="宋体" w:eastAsia="宋体" w:cs="宋体"/>
          <w:color w:val="auto"/>
          <w:sz w:val="24"/>
        </w:rPr>
      </w:pPr>
    </w:p>
    <w:p w14:paraId="01A7C30C">
      <w:pPr>
        <w:pStyle w:val="39"/>
        <w:ind w:firstLine="720"/>
        <w:rPr>
          <w:rFonts w:hint="eastAsia" w:ascii="宋体" w:hAnsi="宋体" w:eastAsia="宋体" w:cs="宋体"/>
          <w:color w:val="auto"/>
          <w:sz w:val="24"/>
        </w:rPr>
      </w:pPr>
    </w:p>
    <w:p w14:paraId="2C7A8C13">
      <w:pPr>
        <w:pStyle w:val="39"/>
        <w:ind w:firstLine="720"/>
        <w:rPr>
          <w:rFonts w:hint="eastAsia" w:ascii="宋体" w:hAnsi="宋体" w:eastAsia="宋体" w:cs="宋体"/>
          <w:color w:val="auto"/>
          <w:sz w:val="24"/>
        </w:rPr>
      </w:pPr>
    </w:p>
    <w:p w14:paraId="0FD1EBEC">
      <w:pPr>
        <w:pStyle w:val="39"/>
        <w:ind w:firstLine="720"/>
        <w:rPr>
          <w:rFonts w:hint="eastAsia" w:ascii="宋体" w:hAnsi="宋体" w:eastAsia="宋体" w:cs="宋体"/>
          <w:color w:val="auto"/>
          <w:sz w:val="24"/>
        </w:rPr>
      </w:pPr>
    </w:p>
    <w:p w14:paraId="66659976">
      <w:pPr>
        <w:pStyle w:val="37"/>
        <w:spacing w:before="120" w:beforeAutospacing="0" w:after="120" w:afterAutospacing="0" w:line="0" w:lineRule="atLeast"/>
        <w:ind w:firstLine="880"/>
        <w:jc w:val="center"/>
        <w:outlineLvl w:val="0"/>
        <w:rPr>
          <w:rFonts w:ascii="宋体" w:hAnsi="宋体" w:eastAsia="宋体" w:cs="宋体"/>
          <w:color w:val="auto"/>
        </w:rPr>
      </w:pPr>
      <w:r>
        <w:rPr>
          <w:rFonts w:hint="eastAsia" w:ascii="宋体" w:hAnsi="宋体" w:eastAsia="宋体" w:cs="宋体"/>
          <w:b/>
          <w:bCs/>
          <w:color w:val="auto"/>
          <w:sz w:val="44"/>
          <w:szCs w:val="44"/>
        </w:rPr>
        <w:t>第</w:t>
      </w:r>
      <w:bookmarkEnd w:id="179"/>
      <w:r>
        <w:rPr>
          <w:rFonts w:hint="eastAsia" w:ascii="宋体" w:hAnsi="宋体" w:eastAsia="宋体" w:cs="宋体"/>
          <w:b/>
          <w:bCs/>
          <w:color w:val="auto"/>
          <w:sz w:val="44"/>
          <w:szCs w:val="44"/>
        </w:rPr>
        <w:t>四章  采购需求</w:t>
      </w:r>
      <w:bookmarkEnd w:id="180"/>
      <w:bookmarkEnd w:id="181"/>
      <w:bookmarkEnd w:id="182"/>
      <w:bookmarkEnd w:id="183"/>
      <w:bookmarkEnd w:id="184"/>
    </w:p>
    <w:p w14:paraId="156A63FD">
      <w:pPr>
        <w:pStyle w:val="37"/>
        <w:keepNext w:val="0"/>
        <w:keepLines w:val="0"/>
        <w:pageBreakBefore w:val="0"/>
        <w:spacing w:beforeAutospacing="0" w:afterAutospacing="0" w:line="480" w:lineRule="exact"/>
        <w:ind w:firstLine="482"/>
        <w:jc w:val="both"/>
        <w:outlineLvl w:val="1"/>
        <w:rPr>
          <w:rFonts w:ascii="宋体" w:hAnsi="宋体" w:eastAsia="宋体" w:cs="宋体"/>
          <w:color w:val="auto"/>
        </w:rPr>
      </w:pPr>
      <w:bookmarkStart w:id="190" w:name="_Toc26554093"/>
      <w:bookmarkStart w:id="191" w:name="_Toc49090575"/>
      <w:r>
        <w:rPr>
          <w:rFonts w:hint="eastAsia" w:ascii="宋体" w:hAnsi="宋体" w:eastAsia="宋体" w:cs="宋体"/>
          <w:b/>
          <w:bCs/>
          <w:color w:val="auto"/>
        </w:rPr>
        <w:t>一、项目属性:</w:t>
      </w:r>
      <w:r>
        <w:rPr>
          <w:rFonts w:hint="eastAsia" w:ascii="宋体" w:hAnsi="宋体" w:eastAsia="宋体" w:cs="宋体"/>
          <w:b/>
          <w:bCs/>
          <w:color w:val="auto"/>
          <w:lang w:eastAsia="zh-CN"/>
        </w:rPr>
        <w:t>货物</w:t>
      </w:r>
      <w:r>
        <w:rPr>
          <w:rFonts w:hint="eastAsia" w:ascii="宋体" w:hAnsi="宋体" w:eastAsia="宋体" w:cs="宋体"/>
          <w:b/>
          <w:bCs/>
          <w:color w:val="auto"/>
        </w:rPr>
        <w:t>类项目</w:t>
      </w:r>
      <w:bookmarkEnd w:id="190"/>
      <w:bookmarkEnd w:id="191"/>
    </w:p>
    <w:p w14:paraId="107B0C32">
      <w:pPr>
        <w:pStyle w:val="37"/>
        <w:keepNext w:val="0"/>
        <w:keepLines w:val="0"/>
        <w:pageBreakBefore w:val="0"/>
        <w:spacing w:beforeAutospacing="0" w:afterAutospacing="0" w:line="480" w:lineRule="exact"/>
        <w:ind w:firstLine="482"/>
        <w:jc w:val="both"/>
        <w:outlineLvl w:val="1"/>
        <w:rPr>
          <w:rFonts w:hint="eastAsia" w:ascii="宋体" w:hAnsi="宋体" w:eastAsia="宋体" w:cs="宋体"/>
          <w:b/>
          <w:bCs/>
          <w:color w:val="auto"/>
          <w:lang w:eastAsia="zh-CN"/>
        </w:rPr>
      </w:pPr>
      <w:r>
        <w:rPr>
          <w:rFonts w:hint="eastAsia" w:ascii="宋体" w:hAnsi="宋体" w:eastAsia="宋体" w:cs="宋体"/>
          <w:b/>
          <w:bCs/>
          <w:color w:val="auto"/>
        </w:rPr>
        <w:t>二、项目概况</w:t>
      </w:r>
      <w:r>
        <w:rPr>
          <w:rFonts w:hint="eastAsia" w:ascii="宋体" w:hAnsi="宋体" w:eastAsia="宋体" w:cs="宋体"/>
          <w:b/>
          <w:bCs/>
          <w:color w:val="auto"/>
          <w:lang w:eastAsia="zh-CN"/>
        </w:rPr>
        <w:t>：</w:t>
      </w:r>
    </w:p>
    <w:p w14:paraId="3477DB05">
      <w:pPr>
        <w:pStyle w:val="37"/>
        <w:spacing w:beforeAutospacing="0" w:afterAutospacing="0"/>
        <w:ind w:firstLine="883"/>
        <w:jc w:val="center"/>
        <w:outlineLvl w:val="9"/>
        <w:rPr>
          <w:rFonts w:hint="eastAsia" w:ascii="宋体" w:hAnsi="宋体" w:eastAsia="宋体" w:cs="宋体"/>
          <w:b/>
          <w:bCs/>
          <w:color w:val="auto"/>
          <w:sz w:val="44"/>
          <w:szCs w:val="44"/>
        </w:rPr>
      </w:pPr>
      <w:bookmarkStart w:id="192" w:name="_Toc120614281"/>
    </w:p>
    <w:tbl>
      <w:tblPr>
        <w:tblStyle w:val="41"/>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2586"/>
        <w:gridCol w:w="3799"/>
        <w:gridCol w:w="716"/>
        <w:gridCol w:w="762"/>
      </w:tblGrid>
      <w:tr w14:paraId="00C93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A7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8B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名称</w:t>
            </w:r>
          </w:p>
        </w:tc>
        <w:tc>
          <w:tcPr>
            <w:tcW w:w="222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AC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规格、型号</w:t>
            </w:r>
          </w:p>
        </w:tc>
        <w:tc>
          <w:tcPr>
            <w:tcW w:w="42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96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数量</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E6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r>
      <w:tr w14:paraId="5C80B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7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5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9909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应急抽水泵</w:t>
            </w:r>
          </w:p>
        </w:tc>
        <w:tc>
          <w:tcPr>
            <w:tcW w:w="2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F7494">
            <w:pPr>
              <w:keepNext w:val="0"/>
              <w:keepLines w:val="0"/>
              <w:widowControl/>
              <w:numPr>
                <w:ilvl w:val="0"/>
                <w:numId w:val="10"/>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发动机:发动机功率≥8.5KW；</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排量≥498CC；</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进水口径/出水口径:≥6寸(≥150mm）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最大扬程:≥18m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吸水扬程:≥6m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标</w:t>
            </w:r>
            <w:r>
              <w:rPr>
                <w:rFonts w:hint="eastAsia" w:ascii="宋体" w:hAnsi="宋体" w:eastAsia="宋体" w:cs="宋体"/>
                <w:i w:val="0"/>
                <w:iCs w:val="0"/>
                <w:color w:val="000000"/>
                <w:kern w:val="0"/>
                <w:sz w:val="22"/>
                <w:szCs w:val="22"/>
                <w:u w:val="none"/>
                <w:lang w:val="en-US" w:eastAsia="zh-CN" w:bidi="ar"/>
              </w:rPr>
              <w:t>定流量:≥150m³/h</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6、启动方式:手拉反冲启动+电启动</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7、燃油:柴油 燃油箱容量:≥12.5L</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8、配备≥6米6寸口径钢丝软管进水管；配备≥18米6寸口径、≥10Kg压力有衬里水带，配有移动轮及推手。                                 质保期3年。</w:t>
            </w:r>
          </w:p>
          <w:p w14:paraId="26560EE9">
            <w:pPr>
              <w:keepNext w:val="0"/>
              <w:keepLines w:val="0"/>
              <w:widowControl/>
              <w:numPr>
                <w:ilvl w:val="0"/>
                <w:numId w:val="0"/>
              </w:numPr>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仿宋" w:hAnsi="仿宋" w:eastAsia="仿宋" w:cs="仿宋"/>
                <w:b/>
                <w:bCs/>
                <w:color w:val="FF0000"/>
                <w:sz w:val="24"/>
                <w:szCs w:val="24"/>
                <w:highlight w:val="none"/>
              </w:rPr>
              <w:t>需明确</w:t>
            </w:r>
            <w:r>
              <w:rPr>
                <w:rFonts w:hint="eastAsia" w:ascii="仿宋" w:hAnsi="仿宋" w:eastAsia="仿宋" w:cs="仿宋"/>
                <w:b/>
                <w:bCs/>
                <w:color w:val="FF0000"/>
                <w:sz w:val="24"/>
                <w:szCs w:val="24"/>
                <w:highlight w:val="none"/>
                <w:lang w:eastAsia="zh-CN"/>
              </w:rPr>
              <w:t>投标产品</w:t>
            </w:r>
            <w:r>
              <w:rPr>
                <w:rFonts w:hint="eastAsia" w:ascii="仿宋" w:hAnsi="仿宋" w:eastAsia="仿宋" w:cs="仿宋"/>
                <w:b/>
                <w:bCs/>
                <w:color w:val="FF0000"/>
                <w:sz w:val="24"/>
                <w:szCs w:val="24"/>
                <w:highlight w:val="none"/>
              </w:rPr>
              <w:t>具体的品牌、型号，带有标</w:t>
            </w:r>
            <w:r>
              <w:rPr>
                <w:rFonts w:hint="eastAsia" w:ascii="仿宋" w:hAnsi="仿宋" w:eastAsia="仿宋" w:cs="仿宋"/>
                <w:b/>
                <w:bCs/>
                <w:color w:val="auto"/>
                <w:sz w:val="24"/>
                <w:szCs w:val="24"/>
                <w:highlight w:val="none"/>
              </w:rPr>
              <w:t>▲</w:t>
            </w:r>
            <w:r>
              <w:rPr>
                <w:rFonts w:hint="eastAsia" w:ascii="仿宋" w:hAnsi="仿宋" w:eastAsia="仿宋" w:cs="仿宋"/>
                <w:b/>
                <w:bCs/>
                <w:color w:val="FF0000"/>
                <w:sz w:val="24"/>
                <w:szCs w:val="24"/>
                <w:highlight w:val="none"/>
                <w:lang w:eastAsia="zh-CN"/>
              </w:rPr>
              <w:t>号参数投标时须提供检测机构相关证明材料并加盖投标供应商公章</w:t>
            </w:r>
            <w:r>
              <w:rPr>
                <w:rFonts w:hint="eastAsia" w:ascii="仿宋" w:hAnsi="仿宋" w:eastAsia="仿宋" w:cs="仿宋"/>
                <w:b/>
                <w:bCs/>
                <w:color w:val="FF0000"/>
                <w:sz w:val="24"/>
                <w:szCs w:val="24"/>
                <w:highlight w:val="none"/>
                <w:lang w:val="en-US" w:eastAsia="zh-CN"/>
              </w:rPr>
              <w:t xml:space="preserve">。   </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500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53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w:t>
            </w:r>
          </w:p>
        </w:tc>
      </w:tr>
      <w:tr w14:paraId="00763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4F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A5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便携式智能充气救生船（不含发动机）</w:t>
            </w:r>
          </w:p>
        </w:tc>
        <w:tc>
          <w:tcPr>
            <w:tcW w:w="2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FB3DE">
            <w:pPr>
              <w:keepNext w:val="0"/>
              <w:keepLines w:val="0"/>
              <w:widowControl/>
              <w:numPr>
                <w:ilvl w:val="0"/>
                <w:numId w:val="11"/>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外长：3300mm±50mm，</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外宽：1500mm±30mm；</w:t>
            </w:r>
          </w:p>
          <w:p w14:paraId="5F5A514E">
            <w:pPr>
              <w:keepNext w:val="0"/>
              <w:keepLines w:val="0"/>
              <w:widowControl/>
              <w:numPr>
                <w:ilvl w:val="0"/>
                <w:numId w:val="11"/>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承载：载重≥600kg；</w:t>
            </w:r>
          </w:p>
          <w:p w14:paraId="22AE3DB7">
            <w:pPr>
              <w:keepNext w:val="0"/>
              <w:keepLines w:val="0"/>
              <w:widowControl/>
              <w:numPr>
                <w:ilvl w:val="0"/>
                <w:numId w:val="11"/>
              </w:numPr>
              <w:suppressLineNumbers w:val="0"/>
              <w:ind w:left="0" w:lef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气室：3+1个</w:t>
            </w:r>
          </w:p>
          <w:p w14:paraId="209CC0B0">
            <w:pPr>
              <w:keepNext w:val="0"/>
              <w:keepLines w:val="0"/>
              <w:widowControl/>
              <w:numPr>
                <w:ilvl w:val="0"/>
                <w:numId w:val="0"/>
              </w:numPr>
              <w:suppressLineNumbers w:val="0"/>
              <w:ind w:left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4、船体材料需具有较强耐磨、防撞、抗老化性能，需配备：充气泵、船包、铝合金底板、座板、修理包、可伸缩船桨、大浮力救生衣（成年人浮力，与可乘船员数量一致）、探照灯等。                         质保期3年。</w:t>
            </w:r>
          </w:p>
          <w:p w14:paraId="010BD110">
            <w:pPr>
              <w:keepNext w:val="0"/>
              <w:keepLines w:val="0"/>
              <w:widowControl/>
              <w:suppressLineNumbers w:val="0"/>
              <w:jc w:val="left"/>
              <w:textAlignment w:val="center"/>
              <w:rPr>
                <w:rFonts w:hint="eastAsia" w:ascii="宋体" w:hAnsi="宋体" w:eastAsia="宋体" w:cs="宋体"/>
                <w:i w:val="0"/>
                <w:iCs w:val="0"/>
                <w:color w:val="auto"/>
                <w:sz w:val="22"/>
                <w:szCs w:val="22"/>
                <w:u w:val="none"/>
              </w:rPr>
            </w:pPr>
            <w:r>
              <w:rPr>
                <w:rFonts w:hint="eastAsia" w:ascii="仿宋" w:hAnsi="仿宋" w:eastAsia="仿宋" w:cs="仿宋"/>
                <w:b/>
                <w:bCs/>
                <w:color w:val="FF0000"/>
                <w:sz w:val="24"/>
                <w:szCs w:val="24"/>
                <w:highlight w:val="none"/>
              </w:rPr>
              <w:t>需明确</w:t>
            </w:r>
            <w:r>
              <w:rPr>
                <w:rFonts w:hint="eastAsia" w:ascii="仿宋" w:hAnsi="仿宋" w:eastAsia="仿宋" w:cs="仿宋"/>
                <w:b/>
                <w:bCs/>
                <w:color w:val="FF0000"/>
                <w:sz w:val="24"/>
                <w:szCs w:val="24"/>
                <w:highlight w:val="none"/>
                <w:lang w:eastAsia="zh-CN"/>
              </w:rPr>
              <w:t>投标产品</w:t>
            </w:r>
            <w:r>
              <w:rPr>
                <w:rFonts w:hint="eastAsia" w:ascii="仿宋" w:hAnsi="仿宋" w:eastAsia="仿宋" w:cs="仿宋"/>
                <w:b/>
                <w:bCs/>
                <w:color w:val="FF0000"/>
                <w:sz w:val="24"/>
                <w:szCs w:val="24"/>
                <w:highlight w:val="none"/>
              </w:rPr>
              <w:t>具体的品牌、型号，带有标</w:t>
            </w:r>
            <w:r>
              <w:rPr>
                <w:rFonts w:hint="eastAsia" w:ascii="仿宋" w:hAnsi="仿宋" w:eastAsia="仿宋" w:cs="仿宋"/>
                <w:b/>
                <w:bCs/>
                <w:color w:val="auto"/>
                <w:sz w:val="24"/>
                <w:szCs w:val="24"/>
                <w:highlight w:val="none"/>
              </w:rPr>
              <w:t>▲</w:t>
            </w:r>
            <w:r>
              <w:rPr>
                <w:rFonts w:hint="eastAsia" w:ascii="仿宋" w:hAnsi="仿宋" w:eastAsia="仿宋" w:cs="仿宋"/>
                <w:b/>
                <w:bCs/>
                <w:color w:val="FF0000"/>
                <w:sz w:val="24"/>
                <w:szCs w:val="24"/>
                <w:highlight w:val="none"/>
                <w:lang w:eastAsia="zh-CN"/>
              </w:rPr>
              <w:t>号参数投标时须提供检测机构相关证明材料并加盖投标供应商公章</w:t>
            </w:r>
            <w:r>
              <w:rPr>
                <w:rFonts w:hint="eastAsia" w:ascii="仿宋" w:hAnsi="仿宋" w:eastAsia="仿宋" w:cs="仿宋"/>
                <w:b/>
                <w:bCs/>
                <w:color w:val="FF0000"/>
                <w:sz w:val="24"/>
                <w:szCs w:val="24"/>
                <w:highlight w:val="none"/>
                <w:lang w:val="en-US" w:eastAsia="zh-CN"/>
              </w:rPr>
              <w:t>。</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C408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49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艘</w:t>
            </w:r>
          </w:p>
        </w:tc>
      </w:tr>
      <w:tr w14:paraId="7C9B8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3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113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5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5E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便携式智能充气救生船</w:t>
            </w:r>
          </w:p>
        </w:tc>
        <w:tc>
          <w:tcPr>
            <w:tcW w:w="222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161FC3">
            <w:pPr>
              <w:keepNext w:val="0"/>
              <w:keepLines w:val="0"/>
              <w:widowControl/>
              <w:numPr>
                <w:ilvl w:val="0"/>
                <w:numId w:val="12"/>
              </w:numPr>
              <w:suppressLineNumbers w:val="0"/>
              <w:jc w:val="left"/>
              <w:textAlignment w:val="center"/>
              <w:rPr>
                <w:rFonts w:hint="eastAsia" w:ascii="宋体" w:hAnsi="宋体" w:eastAsia="宋体" w:cs="宋体"/>
                <w:i w:val="0"/>
                <w:iCs w:val="0"/>
                <w:color w:val="auto"/>
                <w:sz w:val="22"/>
                <w:szCs w:val="22"/>
                <w:u w:val="none"/>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外长：3300mm±50mm，</w:t>
            </w: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外宽：1500mm±30mm；</w:t>
            </w:r>
          </w:p>
          <w:p w14:paraId="4F5D3A53">
            <w:pPr>
              <w:keepNext w:val="0"/>
              <w:keepLines w:val="0"/>
              <w:widowControl/>
              <w:numPr>
                <w:ilvl w:val="0"/>
                <w:numId w:val="12"/>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承载：载重≥600kg；</w:t>
            </w:r>
          </w:p>
          <w:p w14:paraId="7A8478FA">
            <w:pPr>
              <w:keepNext w:val="0"/>
              <w:keepLines w:val="0"/>
              <w:widowControl/>
              <w:numPr>
                <w:ilvl w:val="0"/>
                <w:numId w:val="12"/>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气室：3+1个</w:t>
            </w:r>
          </w:p>
          <w:p w14:paraId="588D222A">
            <w:pPr>
              <w:keepNext w:val="0"/>
              <w:keepLines w:val="0"/>
              <w:widowControl/>
              <w:numPr>
                <w:ilvl w:val="0"/>
                <w:numId w:val="12"/>
              </w:numPr>
              <w:suppressLineNumbers w:val="0"/>
              <w:ind w:left="0" w:lef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 xml:space="preserve">船体材料需具有较强耐磨、防撞、抗老化性能，需配备：充气泵、船包、铝合金底板、座板、修理包、可伸缩船桨、大浮力救生衣（成年人浮力，与可乘船员数量一致）、探照灯等。                               </w:t>
            </w:r>
          </w:p>
          <w:p w14:paraId="016AF336">
            <w:pPr>
              <w:keepNext w:val="0"/>
              <w:keepLines w:val="0"/>
              <w:widowControl/>
              <w:numPr>
                <w:ilvl w:val="0"/>
                <w:numId w:val="12"/>
              </w:numPr>
              <w:suppressLineNumbers w:val="0"/>
              <w:ind w:left="0" w:leftChars="0" w:firstLine="0" w:firstLineChars="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仿宋" w:hAnsi="仿宋" w:eastAsia="仿宋" w:cs="仿宋"/>
                <w:b/>
                <w:bCs/>
                <w:color w:val="auto"/>
                <w:sz w:val="24"/>
                <w:szCs w:val="24"/>
                <w:highlight w:val="none"/>
              </w:rPr>
              <w:t>▲</w:t>
            </w:r>
            <w:r>
              <w:rPr>
                <w:rFonts w:hint="eastAsia" w:ascii="宋体" w:hAnsi="宋体" w:eastAsia="宋体" w:cs="宋体"/>
                <w:i w:val="0"/>
                <w:iCs w:val="0"/>
                <w:color w:val="auto"/>
                <w:kern w:val="0"/>
                <w:sz w:val="22"/>
                <w:szCs w:val="22"/>
                <w:u w:val="none"/>
                <w:lang w:val="en-US" w:eastAsia="zh-CN" w:bidi="ar"/>
              </w:rPr>
              <w:t>船外机≥15马力；                         启动装置：手动或电动启动器；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 xml:space="preserve">操舵系统：后操；调整和倾斜方式：手动倾斜；    </w:t>
            </w:r>
          </w:p>
          <w:p w14:paraId="66754C03">
            <w:pPr>
              <w:keepNext w:val="0"/>
              <w:keepLines w:val="0"/>
              <w:widowControl/>
              <w:numPr>
                <w:ilvl w:val="0"/>
                <w:numId w:val="0"/>
              </w:numPr>
              <w:suppressLineNumbers w:val="0"/>
              <w:jc w:val="left"/>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质保期3年。</w:t>
            </w:r>
          </w:p>
          <w:p w14:paraId="3100D43A">
            <w:pPr>
              <w:keepNext w:val="0"/>
              <w:keepLines w:val="0"/>
              <w:widowControl/>
              <w:numPr>
                <w:ilvl w:val="0"/>
                <w:numId w:val="0"/>
              </w:numPr>
              <w:suppressLineNumbers w:val="0"/>
              <w:jc w:val="left"/>
              <w:textAlignment w:val="center"/>
              <w:rPr>
                <w:rFonts w:hint="eastAsia" w:ascii="宋体" w:hAnsi="宋体" w:eastAsia="宋体" w:cs="宋体"/>
                <w:i w:val="0"/>
                <w:iCs w:val="0"/>
                <w:color w:val="auto"/>
                <w:sz w:val="22"/>
                <w:szCs w:val="22"/>
                <w:u w:val="none"/>
              </w:rPr>
            </w:pPr>
            <w:r>
              <w:rPr>
                <w:rFonts w:hint="eastAsia" w:ascii="仿宋" w:hAnsi="仿宋" w:eastAsia="仿宋" w:cs="仿宋"/>
                <w:b/>
                <w:bCs/>
                <w:color w:val="FF0000"/>
                <w:sz w:val="24"/>
                <w:szCs w:val="24"/>
                <w:highlight w:val="none"/>
              </w:rPr>
              <w:t>需明确</w:t>
            </w:r>
            <w:r>
              <w:rPr>
                <w:rFonts w:hint="eastAsia" w:ascii="仿宋" w:hAnsi="仿宋" w:eastAsia="仿宋" w:cs="仿宋"/>
                <w:b/>
                <w:bCs/>
                <w:color w:val="FF0000"/>
                <w:sz w:val="24"/>
                <w:szCs w:val="24"/>
                <w:highlight w:val="none"/>
                <w:lang w:eastAsia="zh-CN"/>
              </w:rPr>
              <w:t>投标产品</w:t>
            </w:r>
            <w:r>
              <w:rPr>
                <w:rFonts w:hint="eastAsia" w:ascii="仿宋" w:hAnsi="仿宋" w:eastAsia="仿宋" w:cs="仿宋"/>
                <w:b/>
                <w:bCs/>
                <w:color w:val="FF0000"/>
                <w:sz w:val="24"/>
                <w:szCs w:val="24"/>
                <w:highlight w:val="none"/>
              </w:rPr>
              <w:t>具体的品牌、型号，带有标</w:t>
            </w:r>
            <w:r>
              <w:rPr>
                <w:rFonts w:hint="eastAsia" w:ascii="仿宋" w:hAnsi="仿宋" w:eastAsia="仿宋" w:cs="仿宋"/>
                <w:b/>
                <w:bCs/>
                <w:color w:val="auto"/>
                <w:sz w:val="24"/>
                <w:szCs w:val="24"/>
                <w:highlight w:val="none"/>
              </w:rPr>
              <w:t>▲</w:t>
            </w:r>
            <w:r>
              <w:rPr>
                <w:rFonts w:hint="eastAsia" w:ascii="仿宋" w:hAnsi="仿宋" w:eastAsia="仿宋" w:cs="仿宋"/>
                <w:b/>
                <w:bCs/>
                <w:color w:val="FF0000"/>
                <w:sz w:val="24"/>
                <w:szCs w:val="24"/>
                <w:highlight w:val="none"/>
                <w:lang w:eastAsia="zh-CN"/>
              </w:rPr>
              <w:t>号参数投标时须提供检测机构相关证明材料并加盖投标供应商公章</w:t>
            </w:r>
            <w:r>
              <w:rPr>
                <w:rFonts w:hint="eastAsia" w:ascii="仿宋" w:hAnsi="仿宋" w:eastAsia="仿宋" w:cs="仿宋"/>
                <w:b/>
                <w:bCs/>
                <w:color w:val="FF0000"/>
                <w:sz w:val="24"/>
                <w:szCs w:val="24"/>
                <w:highlight w:val="none"/>
                <w:lang w:val="en-US" w:eastAsia="zh-CN"/>
              </w:rPr>
              <w:t>。</w:t>
            </w:r>
          </w:p>
        </w:tc>
        <w:tc>
          <w:tcPr>
            <w:tcW w:w="42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369C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D6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艘</w:t>
            </w:r>
          </w:p>
        </w:tc>
      </w:tr>
    </w:tbl>
    <w:p w14:paraId="0289EC0A">
      <w:pPr>
        <w:spacing w:line="560" w:lineRule="exact"/>
        <w:ind w:firstLine="480" w:firstLineChars="200"/>
        <w:rPr>
          <w:rFonts w:hint="eastAsia"/>
          <w:sz w:val="24"/>
          <w:highlight w:val="none"/>
        </w:rPr>
      </w:pPr>
      <w:r>
        <w:rPr>
          <w:rFonts w:hint="eastAsia"/>
          <w:sz w:val="24"/>
          <w:highlight w:val="none"/>
        </w:rPr>
        <w:t>1、供货要求</w:t>
      </w:r>
    </w:p>
    <w:p w14:paraId="4DAAEA8B">
      <w:pPr>
        <w:spacing w:line="560" w:lineRule="exact"/>
        <w:ind w:firstLine="480"/>
        <w:rPr>
          <w:rFonts w:hint="eastAsia"/>
          <w:sz w:val="24"/>
          <w:highlight w:val="none"/>
        </w:rPr>
      </w:pPr>
      <w:r>
        <w:rPr>
          <w:rFonts w:hint="eastAsia"/>
          <w:sz w:val="24"/>
          <w:highlight w:val="none"/>
        </w:rPr>
        <w:t>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15AF4099">
      <w:pPr>
        <w:spacing w:line="560" w:lineRule="exact"/>
        <w:ind w:firstLine="480"/>
        <w:rPr>
          <w:rFonts w:hint="eastAsia"/>
          <w:sz w:val="24"/>
          <w:highlight w:val="none"/>
        </w:rPr>
      </w:pPr>
      <w:r>
        <w:rPr>
          <w:rFonts w:hint="eastAsia"/>
          <w:sz w:val="24"/>
          <w:highlight w:val="none"/>
        </w:rPr>
        <w:t>2、质量保证</w:t>
      </w:r>
    </w:p>
    <w:p w14:paraId="1127571C">
      <w:pPr>
        <w:spacing w:line="560" w:lineRule="exact"/>
        <w:ind w:firstLine="480"/>
        <w:rPr>
          <w:rFonts w:hint="eastAsia"/>
          <w:sz w:val="24"/>
          <w:highlight w:val="none"/>
        </w:rPr>
      </w:pPr>
      <w:r>
        <w:rPr>
          <w:rFonts w:hint="eastAsia"/>
          <w:sz w:val="24"/>
          <w:highlight w:val="none"/>
        </w:rPr>
        <w:t>（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7312C0CF">
      <w:pPr>
        <w:spacing w:line="560" w:lineRule="exact"/>
        <w:ind w:firstLine="480"/>
        <w:rPr>
          <w:rFonts w:hint="eastAsia"/>
          <w:sz w:val="24"/>
          <w:highlight w:val="none"/>
        </w:rPr>
      </w:pPr>
      <w:r>
        <w:rPr>
          <w:rFonts w:hint="eastAsia"/>
          <w:sz w:val="24"/>
          <w:highlight w:val="none"/>
        </w:rPr>
        <w:t>（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4B03CF9C">
      <w:pPr>
        <w:spacing w:line="560" w:lineRule="exact"/>
        <w:ind w:firstLine="480"/>
        <w:rPr>
          <w:rFonts w:hint="eastAsia"/>
          <w:sz w:val="24"/>
          <w:highlight w:val="none"/>
        </w:rPr>
      </w:pPr>
      <w:r>
        <w:rPr>
          <w:rFonts w:hint="eastAsia"/>
          <w:sz w:val="24"/>
          <w:highlight w:val="none"/>
        </w:rPr>
        <w:t>（3）投标人在收到通知后，应在合同所附服务承诺约定的时间内维修、更换有缺陷的货物或部件。</w:t>
      </w:r>
    </w:p>
    <w:p w14:paraId="717ABD5F">
      <w:pPr>
        <w:spacing w:line="560" w:lineRule="exact"/>
        <w:ind w:firstLine="480"/>
        <w:rPr>
          <w:rFonts w:hint="eastAsia"/>
          <w:sz w:val="24"/>
          <w:highlight w:val="none"/>
        </w:rPr>
      </w:pPr>
      <w:r>
        <w:rPr>
          <w:rFonts w:hint="eastAsia"/>
          <w:sz w:val="24"/>
          <w:highlight w:val="none"/>
        </w:rPr>
        <w:t>（4）如果投标人在收到通知后，在合同所附服务承诺约定的时间内没有弥补缺陷，采购人可采取必要的补救措施，但风险和费用将由投标人承担。</w:t>
      </w:r>
    </w:p>
    <w:p w14:paraId="00CC7FCE">
      <w:pPr>
        <w:spacing w:line="560" w:lineRule="exact"/>
        <w:ind w:firstLine="480"/>
        <w:rPr>
          <w:rFonts w:hint="eastAsia" w:eastAsia="宋体"/>
          <w:sz w:val="24"/>
          <w:highlight w:val="none"/>
          <w:lang w:eastAsia="zh-CN"/>
        </w:rPr>
      </w:pPr>
      <w:r>
        <w:rPr>
          <w:rFonts w:hint="eastAsia" w:eastAsia="宋体"/>
          <w:sz w:val="24"/>
          <w:highlight w:val="none"/>
          <w:lang w:eastAsia="zh-CN"/>
        </w:rPr>
        <w:t>（</w:t>
      </w:r>
      <w:r>
        <w:rPr>
          <w:rFonts w:hint="eastAsia" w:eastAsia="宋体"/>
          <w:sz w:val="24"/>
          <w:highlight w:val="none"/>
          <w:lang w:val="en-US" w:eastAsia="zh-CN"/>
        </w:rPr>
        <w:t>5</w:t>
      </w:r>
      <w:r>
        <w:rPr>
          <w:rFonts w:hint="eastAsia" w:eastAsia="宋体"/>
          <w:sz w:val="24"/>
          <w:highlight w:val="none"/>
          <w:lang w:eastAsia="zh-CN"/>
        </w:rPr>
        <w:t>）收货现场根据采购人要求检验相关参数实际情况，验收费用由中标单位承担。</w:t>
      </w:r>
    </w:p>
    <w:p w14:paraId="6E79DA36">
      <w:pPr>
        <w:spacing w:line="560" w:lineRule="exact"/>
        <w:ind w:firstLine="480"/>
        <w:rPr>
          <w:sz w:val="24"/>
          <w:highlight w:val="none"/>
        </w:rPr>
      </w:pPr>
      <w:r>
        <w:rPr>
          <w:rFonts w:hint="eastAsia"/>
          <w:sz w:val="24"/>
          <w:highlight w:val="none"/>
        </w:rPr>
        <w:t>3、培训要求</w:t>
      </w:r>
    </w:p>
    <w:p w14:paraId="4064624F">
      <w:pPr>
        <w:spacing w:line="560" w:lineRule="exact"/>
        <w:ind w:firstLine="480"/>
        <w:rPr>
          <w:rFonts w:hint="eastAsia"/>
          <w:sz w:val="24"/>
          <w:highlight w:val="none"/>
        </w:rPr>
      </w:pPr>
      <w:r>
        <w:rPr>
          <w:rFonts w:hint="eastAsia"/>
          <w:sz w:val="24"/>
          <w:highlight w:val="none"/>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p>
    <w:p w14:paraId="17111E35">
      <w:pPr>
        <w:spacing w:line="560" w:lineRule="exact"/>
        <w:ind w:firstLine="480"/>
        <w:rPr>
          <w:rFonts w:hint="eastAsia"/>
          <w:sz w:val="24"/>
          <w:highlight w:val="none"/>
        </w:rPr>
      </w:pPr>
      <w:r>
        <w:rPr>
          <w:rFonts w:hint="eastAsia"/>
          <w:sz w:val="24"/>
          <w:highlight w:val="none"/>
        </w:rPr>
        <w:t xml:space="preserve">（2）中标人必须为所有被培训人员提供培训用文字资料和讲义等相关用品。所有的资料必须是中文书写。上述资料的费用包含在投标报价内。 </w:t>
      </w:r>
    </w:p>
    <w:p w14:paraId="63FA8B93">
      <w:pPr>
        <w:spacing w:line="560" w:lineRule="exact"/>
        <w:ind w:firstLine="480"/>
        <w:rPr>
          <w:rFonts w:hint="eastAsia" w:ascii="宋体" w:hAnsi="宋体" w:eastAsia="宋体" w:cs="宋体"/>
          <w:b/>
          <w:bCs/>
          <w:color w:val="auto"/>
          <w:sz w:val="44"/>
          <w:szCs w:val="44"/>
        </w:rPr>
      </w:pPr>
      <w:r>
        <w:rPr>
          <w:rFonts w:hint="eastAsia"/>
          <w:sz w:val="24"/>
          <w:highlight w:val="none"/>
        </w:rPr>
        <w:t>（3）所有的培训费用包括差旅、食宿、教材、资料等由中标人负责，均计入投标报价中。</w:t>
      </w:r>
    </w:p>
    <w:p w14:paraId="61E2F8E9">
      <w:pPr>
        <w:pStyle w:val="37"/>
        <w:spacing w:beforeAutospacing="0" w:afterAutospacing="0"/>
        <w:ind w:firstLine="883"/>
        <w:jc w:val="center"/>
        <w:outlineLvl w:val="0"/>
        <w:rPr>
          <w:rFonts w:hint="eastAsia" w:ascii="宋体" w:hAnsi="宋体" w:eastAsia="宋体" w:cs="宋体"/>
          <w:b/>
          <w:bCs/>
          <w:color w:val="auto"/>
          <w:sz w:val="44"/>
          <w:szCs w:val="44"/>
        </w:rPr>
      </w:pPr>
    </w:p>
    <w:p w14:paraId="08220F91">
      <w:pPr>
        <w:pStyle w:val="37"/>
        <w:spacing w:beforeAutospacing="0" w:afterAutospacing="0"/>
        <w:ind w:firstLine="883"/>
        <w:jc w:val="center"/>
        <w:outlineLvl w:val="0"/>
        <w:rPr>
          <w:rFonts w:hint="eastAsia" w:ascii="宋体" w:hAnsi="宋体" w:eastAsia="宋体" w:cs="宋体"/>
          <w:b/>
          <w:bCs/>
          <w:color w:val="auto"/>
          <w:sz w:val="44"/>
          <w:szCs w:val="44"/>
        </w:rPr>
      </w:pPr>
    </w:p>
    <w:p w14:paraId="1F2CB811">
      <w:pPr>
        <w:pStyle w:val="37"/>
        <w:spacing w:beforeAutospacing="0" w:afterAutospacing="0"/>
        <w:ind w:firstLine="883"/>
        <w:jc w:val="center"/>
        <w:outlineLvl w:val="0"/>
        <w:rPr>
          <w:rFonts w:hint="eastAsia" w:ascii="宋体" w:hAnsi="宋体" w:eastAsia="宋体" w:cs="宋体"/>
          <w:b/>
          <w:bCs/>
          <w:color w:val="auto"/>
          <w:sz w:val="44"/>
          <w:szCs w:val="44"/>
        </w:rPr>
      </w:pPr>
    </w:p>
    <w:p w14:paraId="1FE5C292">
      <w:pPr>
        <w:pStyle w:val="37"/>
        <w:spacing w:beforeAutospacing="0" w:afterAutospacing="0"/>
        <w:ind w:firstLine="883"/>
        <w:jc w:val="center"/>
        <w:outlineLvl w:val="0"/>
        <w:rPr>
          <w:rFonts w:hint="eastAsia" w:ascii="宋体" w:hAnsi="宋体" w:eastAsia="宋体" w:cs="宋体"/>
          <w:b/>
          <w:bCs/>
          <w:color w:val="auto"/>
          <w:sz w:val="44"/>
          <w:szCs w:val="44"/>
        </w:rPr>
      </w:pPr>
    </w:p>
    <w:p w14:paraId="398FBDAA">
      <w:pPr>
        <w:pStyle w:val="37"/>
        <w:spacing w:beforeAutospacing="0" w:afterAutospacing="0"/>
        <w:ind w:firstLine="883"/>
        <w:jc w:val="center"/>
        <w:outlineLvl w:val="0"/>
        <w:rPr>
          <w:rFonts w:hint="eastAsia" w:ascii="宋体" w:hAnsi="宋体" w:eastAsia="宋体" w:cs="宋体"/>
          <w:b/>
          <w:bCs/>
          <w:color w:val="auto"/>
          <w:sz w:val="44"/>
          <w:szCs w:val="44"/>
        </w:rPr>
      </w:pPr>
    </w:p>
    <w:p w14:paraId="7870E253">
      <w:pPr>
        <w:pStyle w:val="37"/>
        <w:spacing w:beforeAutospacing="0" w:afterAutospacing="0"/>
        <w:ind w:firstLine="883"/>
        <w:jc w:val="center"/>
        <w:outlineLvl w:val="0"/>
        <w:rPr>
          <w:rFonts w:hint="eastAsia" w:ascii="宋体" w:hAnsi="宋体" w:eastAsia="宋体" w:cs="宋体"/>
          <w:b/>
          <w:bCs/>
          <w:color w:val="auto"/>
          <w:sz w:val="44"/>
          <w:szCs w:val="44"/>
        </w:rPr>
      </w:pPr>
    </w:p>
    <w:p w14:paraId="796D8F40">
      <w:pPr>
        <w:pStyle w:val="37"/>
        <w:spacing w:beforeAutospacing="0" w:afterAutospacing="0"/>
        <w:ind w:firstLine="883"/>
        <w:jc w:val="center"/>
        <w:outlineLvl w:val="0"/>
        <w:rPr>
          <w:rFonts w:hint="eastAsia" w:ascii="宋体" w:hAnsi="宋体" w:eastAsia="宋体" w:cs="宋体"/>
          <w:b/>
          <w:bCs/>
          <w:color w:val="auto"/>
          <w:sz w:val="44"/>
          <w:szCs w:val="44"/>
        </w:rPr>
      </w:pPr>
    </w:p>
    <w:p w14:paraId="389E9208">
      <w:pPr>
        <w:pStyle w:val="37"/>
        <w:spacing w:beforeAutospacing="0" w:afterAutospacing="0"/>
        <w:ind w:firstLine="883"/>
        <w:jc w:val="center"/>
        <w:outlineLvl w:val="0"/>
        <w:rPr>
          <w:rFonts w:hint="eastAsia" w:ascii="宋体" w:hAnsi="宋体" w:eastAsia="宋体" w:cs="宋体"/>
          <w:b/>
          <w:bCs/>
          <w:color w:val="auto"/>
          <w:sz w:val="44"/>
          <w:szCs w:val="44"/>
        </w:rPr>
      </w:pPr>
    </w:p>
    <w:p w14:paraId="5F7E2553">
      <w:pPr>
        <w:pStyle w:val="37"/>
        <w:spacing w:beforeAutospacing="0" w:afterAutospacing="0"/>
        <w:ind w:firstLine="883"/>
        <w:jc w:val="center"/>
        <w:outlineLvl w:val="0"/>
        <w:rPr>
          <w:rFonts w:hint="eastAsia" w:ascii="宋体" w:hAnsi="宋体" w:eastAsia="宋体" w:cs="宋体"/>
          <w:b/>
          <w:bCs/>
          <w:color w:val="auto"/>
          <w:sz w:val="44"/>
          <w:szCs w:val="44"/>
        </w:rPr>
      </w:pPr>
    </w:p>
    <w:p w14:paraId="5AB553AB">
      <w:pPr>
        <w:pStyle w:val="37"/>
        <w:spacing w:beforeAutospacing="0" w:afterAutospacing="0"/>
        <w:ind w:firstLine="883"/>
        <w:jc w:val="center"/>
        <w:outlineLvl w:val="0"/>
        <w:rPr>
          <w:rFonts w:hint="eastAsia" w:ascii="宋体" w:hAnsi="宋体" w:eastAsia="宋体" w:cs="宋体"/>
          <w:b/>
          <w:bCs/>
          <w:color w:val="auto"/>
          <w:sz w:val="44"/>
          <w:szCs w:val="44"/>
        </w:rPr>
      </w:pPr>
    </w:p>
    <w:p w14:paraId="7C5D0D07">
      <w:pPr>
        <w:pStyle w:val="37"/>
        <w:spacing w:beforeAutospacing="0" w:afterAutospacing="0"/>
        <w:jc w:val="both"/>
        <w:outlineLvl w:val="0"/>
        <w:rPr>
          <w:rFonts w:hint="eastAsia" w:ascii="宋体" w:hAnsi="宋体" w:eastAsia="宋体" w:cs="宋体"/>
          <w:b/>
          <w:bCs/>
          <w:color w:val="auto"/>
          <w:sz w:val="44"/>
          <w:szCs w:val="44"/>
        </w:rPr>
      </w:pPr>
    </w:p>
    <w:p w14:paraId="7010599C">
      <w:pPr>
        <w:pStyle w:val="37"/>
        <w:spacing w:beforeAutospacing="0" w:afterAutospacing="0"/>
        <w:ind w:firstLine="883"/>
        <w:jc w:val="center"/>
        <w:outlineLvl w:val="0"/>
        <w:rPr>
          <w:rFonts w:ascii="宋体" w:hAnsi="宋体" w:eastAsia="宋体" w:cs="宋体"/>
          <w:color w:val="auto"/>
        </w:rPr>
      </w:pPr>
      <w:r>
        <w:rPr>
          <w:rFonts w:hint="eastAsia" w:ascii="宋体" w:hAnsi="宋体" w:eastAsia="宋体" w:cs="宋体"/>
          <w:b/>
          <w:bCs/>
          <w:color w:val="auto"/>
          <w:sz w:val="44"/>
          <w:szCs w:val="44"/>
        </w:rPr>
        <w:t>第五章</w:t>
      </w:r>
      <w:r>
        <w:rPr>
          <w:rFonts w:hint="eastAsia" w:ascii="宋体" w:hAnsi="宋体" w:eastAsia="宋体" w:cs="宋体"/>
          <w:color w:val="auto"/>
          <w:sz w:val="44"/>
          <w:szCs w:val="44"/>
        </w:rPr>
        <w:t xml:space="preserve">  </w:t>
      </w:r>
      <w:r>
        <w:rPr>
          <w:rFonts w:hint="eastAsia" w:ascii="宋体" w:hAnsi="宋体" w:eastAsia="宋体" w:cs="宋体"/>
          <w:b/>
          <w:color w:val="auto"/>
          <w:sz w:val="44"/>
          <w:szCs w:val="44"/>
        </w:rPr>
        <w:t>评标方法与评标标准</w:t>
      </w:r>
    </w:p>
    <w:p w14:paraId="4FCD9CC7">
      <w:pPr>
        <w:pStyle w:val="37"/>
        <w:keepNext w:val="0"/>
        <w:keepLines w:val="0"/>
        <w:pageBreakBefore w:val="0"/>
        <w:widowControl w:val="0"/>
        <w:spacing w:beforeAutospacing="0" w:afterAutospacing="0" w:line="440" w:lineRule="exact"/>
        <w:ind w:firstLine="480"/>
        <w:jc w:val="both"/>
        <w:rPr>
          <w:rFonts w:ascii="宋体" w:hAnsi="宋体" w:eastAsia="宋体" w:cs="宋体"/>
          <w:color w:val="auto"/>
        </w:rPr>
      </w:pPr>
      <w:r>
        <w:rPr>
          <w:rFonts w:hint="eastAsia" w:ascii="宋体" w:hAnsi="宋体" w:eastAsia="宋体" w:cs="宋体"/>
          <w:b/>
          <w:bCs/>
          <w:color w:val="auto"/>
        </w:rPr>
        <w:t>一、定标原则</w:t>
      </w:r>
    </w:p>
    <w:p w14:paraId="4A2550E2">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auto"/>
          <w:lang w:eastAsia="zh-CN"/>
        </w:rPr>
        <w:t>供应商</w:t>
      </w:r>
      <w:r>
        <w:rPr>
          <w:rFonts w:hint="eastAsia" w:ascii="宋体" w:hAnsi="宋体" w:eastAsia="宋体" w:cs="宋体"/>
          <w:color w:val="auto"/>
        </w:rPr>
        <w:t>为中标候选人。本项目选取1名中标候选人。中标候选人并列的，由招标人或者招标人委托评标委员会按照招标文件规定的方式确定中标人；招标文件未规定的，采取随机抽取的方式确定。</w:t>
      </w:r>
    </w:p>
    <w:p w14:paraId="0D675EF0">
      <w:pPr>
        <w:pStyle w:val="37"/>
        <w:keepNext w:val="0"/>
        <w:keepLines w:val="0"/>
        <w:pageBreakBefore w:val="0"/>
        <w:widowControl w:val="0"/>
        <w:spacing w:beforeAutospacing="0" w:afterAutospacing="0" w:line="440" w:lineRule="exact"/>
        <w:ind w:firstLine="482"/>
        <w:rPr>
          <w:rFonts w:ascii="宋体" w:hAnsi="宋体" w:eastAsia="宋体" w:cs="宋体"/>
          <w:b/>
          <w:color w:val="auto"/>
        </w:rPr>
      </w:pPr>
      <w:r>
        <w:rPr>
          <w:rFonts w:hint="eastAsia" w:ascii="宋体" w:hAnsi="宋体" w:eastAsia="宋体" w:cs="宋体"/>
          <w:b/>
          <w:color w:val="auto"/>
        </w:rPr>
        <w:t>二、政府采购政策功能落实</w:t>
      </w:r>
    </w:p>
    <w:p w14:paraId="500C513B">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1、中小微型企业</w:t>
      </w:r>
    </w:p>
    <w:p w14:paraId="0831867B">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（1）本项目专门面向中小企业采购，不再对小型和微型企业服务给予价格扣除。</w:t>
      </w:r>
    </w:p>
    <w:p w14:paraId="7766F593">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（2）供应商需按照采购文件的要求提供相应的《中小微企业声明函》。</w:t>
      </w:r>
    </w:p>
    <w:p w14:paraId="3DE66315">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（3）企业标准请参照《关于印发中小企业划型标准规定的通知》（工信部联企业[2011]300号）文件规定自行填写。</w:t>
      </w:r>
    </w:p>
    <w:p w14:paraId="77DED5DB">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2、残疾人福利单位</w:t>
      </w:r>
    </w:p>
    <w:p w14:paraId="1F469847">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（1）本项目对残疾人福利性单位视同小型、微型企业。</w:t>
      </w:r>
    </w:p>
    <w:p w14:paraId="47EB0460">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（2）残疾人福利单位需按照采购文件的要求提供《残疾人福利性单位声明函》。</w:t>
      </w:r>
    </w:p>
    <w:p w14:paraId="665DFFC4">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（3）残疾人福利单位标准请参照《关于促进残疾人就业政府采购政策的通知》（财库〔2017〕141号）。</w:t>
      </w:r>
    </w:p>
    <w:p w14:paraId="163CE0C2">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3、监狱和戒毒企业</w:t>
      </w:r>
    </w:p>
    <w:p w14:paraId="0357C32F">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（1）本项目对监狱和戒毒企业（简称监狱企业）视同小型、微型企业。</w:t>
      </w:r>
    </w:p>
    <w:p w14:paraId="53705842">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eastAsia="宋体" w:cs="宋体"/>
          <w:color w:val="auto"/>
        </w:rPr>
        <w:t>（2）监狱企业参加政府采购活动时，需提供由省级以上监狱管理局、戒毒管理局(含新疆生产建设兵团)出具的属于监狱企业的证明文件。</w:t>
      </w:r>
    </w:p>
    <w:p w14:paraId="29A5ABAA">
      <w:pPr>
        <w:pStyle w:val="37"/>
        <w:keepNext w:val="0"/>
        <w:keepLines w:val="0"/>
        <w:pageBreakBefore w:val="0"/>
        <w:widowControl w:val="0"/>
        <w:spacing w:beforeAutospacing="0" w:afterAutospacing="0" w:line="440" w:lineRule="exact"/>
        <w:ind w:firstLine="480"/>
        <w:rPr>
          <w:rFonts w:hint="eastAsia" w:ascii="宋体" w:hAnsi="宋体" w:eastAsia="宋体" w:cs="宋体"/>
          <w:color w:val="auto"/>
        </w:rPr>
      </w:pPr>
      <w:r>
        <w:rPr>
          <w:rFonts w:hint="eastAsia" w:ascii="宋体" w:hAnsi="宋体" w:eastAsia="宋体" w:cs="宋体"/>
          <w:color w:val="auto"/>
        </w:rPr>
        <w:t>（3）监狱企业标准请参照《关于政府采购支持监狱企业发展有关问题的通知》（财库[2014]68号）。</w:t>
      </w:r>
    </w:p>
    <w:p w14:paraId="5CBF5872">
      <w:pPr>
        <w:pStyle w:val="37"/>
        <w:keepNext w:val="0"/>
        <w:keepLines w:val="0"/>
        <w:pageBreakBefore w:val="0"/>
        <w:widowControl w:val="0"/>
        <w:spacing w:beforeAutospacing="0" w:afterAutospacing="0" w:line="440" w:lineRule="exact"/>
        <w:ind w:firstLine="480"/>
        <w:rPr>
          <w:rFonts w:hint="eastAsia" w:ascii="宋体" w:hAnsi="宋体" w:eastAsia="宋体" w:cs="宋体"/>
          <w:color w:val="auto"/>
        </w:rPr>
      </w:pPr>
      <w:r>
        <w:rPr>
          <w:rFonts w:hint="eastAsia" w:ascii="宋体" w:hAnsi="宋体" w:eastAsia="宋体" w:cs="宋体"/>
          <w:color w:val="auto"/>
        </w:rPr>
        <w:t>4、残疾人福利单位、监狱企业属于小型、微型企业的，不重复享受政策。</w:t>
      </w:r>
    </w:p>
    <w:p w14:paraId="5B3EABF4">
      <w:pPr>
        <w:pStyle w:val="37"/>
        <w:keepNext w:val="0"/>
        <w:keepLines w:val="0"/>
        <w:pageBreakBefore w:val="0"/>
        <w:widowControl w:val="0"/>
        <w:spacing w:beforeAutospacing="0" w:afterAutospacing="0" w:line="440" w:lineRule="exact"/>
        <w:ind w:firstLine="480"/>
        <w:rPr>
          <w:rFonts w:hint="eastAsia" w:ascii="宋体" w:hAnsi="宋体" w:eastAsia="宋体" w:cs="宋体"/>
          <w:color w:val="auto"/>
        </w:rPr>
      </w:pPr>
      <w:r>
        <w:rPr>
          <w:rFonts w:hint="eastAsia" w:ascii="宋体" w:hAnsi="宋体" w:eastAsia="宋体" w:cs="宋体"/>
          <w:color w:val="auto"/>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8E264E8">
      <w:pPr>
        <w:pStyle w:val="37"/>
        <w:keepNext w:val="0"/>
        <w:keepLines w:val="0"/>
        <w:pageBreakBefore w:val="0"/>
        <w:widowControl w:val="0"/>
        <w:spacing w:beforeAutospacing="0" w:afterAutospacing="0" w:line="440" w:lineRule="exact"/>
        <w:ind w:firstLine="480"/>
        <w:rPr>
          <w:rFonts w:ascii="宋体" w:hAnsi="宋体" w:eastAsia="宋体" w:cs="宋体"/>
          <w:color w:val="auto"/>
        </w:rPr>
      </w:pPr>
      <w:r>
        <w:rPr>
          <w:rFonts w:hint="eastAsia" w:ascii="宋体" w:hAnsi="宋体"/>
          <w:color w:val="auto"/>
          <w:highlight w:val="none"/>
        </w:rPr>
        <w:t>注：</w:t>
      </w:r>
      <w:r>
        <w:rPr>
          <w:rFonts w:hint="eastAsia" w:ascii="宋体" w:hAnsi="宋体"/>
          <w:color w:val="FF0000"/>
          <w:highlight w:val="none"/>
        </w:rPr>
        <w:t>采购标的的所属行业为</w:t>
      </w:r>
      <w:r>
        <w:rPr>
          <w:rFonts w:hint="eastAsia" w:ascii="宋体" w:hAnsi="宋体"/>
          <w:color w:val="FF0000"/>
          <w:highlight w:val="none"/>
          <w:lang w:eastAsia="zh-CN"/>
        </w:rPr>
        <w:t>工业。</w:t>
      </w:r>
    </w:p>
    <w:p w14:paraId="29ECA1C8">
      <w:pPr>
        <w:pStyle w:val="37"/>
        <w:keepNext w:val="0"/>
        <w:keepLines w:val="0"/>
        <w:pageBreakBefore w:val="0"/>
        <w:widowControl w:val="0"/>
        <w:spacing w:beforeAutospacing="0" w:afterAutospacing="0" w:line="440" w:lineRule="exact"/>
        <w:ind w:firstLine="482"/>
        <w:rPr>
          <w:rFonts w:hint="eastAsia" w:ascii="宋体" w:hAnsi="宋体" w:eastAsia="宋体" w:cs="宋体"/>
          <w:b/>
          <w:color w:val="auto"/>
        </w:rPr>
      </w:pPr>
      <w:r>
        <w:rPr>
          <w:rFonts w:hint="eastAsia" w:ascii="宋体" w:hAnsi="宋体" w:eastAsia="宋体" w:cs="宋体"/>
          <w:b/>
          <w:color w:val="auto"/>
        </w:rPr>
        <w:t>三、评标方法与评标标准：本项目评分总分值为100分。</w:t>
      </w:r>
    </w:p>
    <w:p w14:paraId="3114CAAF">
      <w:pPr>
        <w:pStyle w:val="37"/>
        <w:keepNext w:val="0"/>
        <w:keepLines w:val="0"/>
        <w:pageBreakBefore w:val="0"/>
        <w:widowControl w:val="0"/>
        <w:spacing w:beforeAutospacing="0" w:afterAutospacing="0" w:line="440" w:lineRule="exact"/>
        <w:ind w:firstLine="482"/>
        <w:rPr>
          <w:rFonts w:hint="eastAsia" w:ascii="宋体" w:hAnsi="宋体" w:eastAsia="宋体" w:cs="宋体"/>
          <w:b/>
          <w:color w:val="auto"/>
        </w:rPr>
      </w:pPr>
    </w:p>
    <w:tbl>
      <w:tblPr>
        <w:tblStyle w:val="42"/>
        <w:tblW w:w="9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1"/>
        <w:gridCol w:w="718"/>
        <w:gridCol w:w="7696"/>
      </w:tblGrid>
      <w:tr w14:paraId="24F88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81" w:type="dxa"/>
            <w:noWrap w:val="0"/>
            <w:vAlign w:val="center"/>
          </w:tcPr>
          <w:p w14:paraId="4A7E0E85">
            <w:pPr>
              <w:ind w:firstLine="0"/>
              <w:jc w:val="center"/>
              <w:rPr>
                <w:rFonts w:ascii="宋体" w:hAnsi="宋体"/>
                <w:sz w:val="18"/>
                <w:szCs w:val="18"/>
              </w:rPr>
            </w:pPr>
            <w:r>
              <w:rPr>
                <w:rFonts w:hint="eastAsia" w:ascii="宋体" w:hAnsi="宋体"/>
                <w:sz w:val="18"/>
                <w:szCs w:val="18"/>
              </w:rPr>
              <w:t>评分项目</w:t>
            </w:r>
          </w:p>
        </w:tc>
        <w:tc>
          <w:tcPr>
            <w:tcW w:w="718" w:type="dxa"/>
            <w:noWrap w:val="0"/>
            <w:vAlign w:val="center"/>
          </w:tcPr>
          <w:p w14:paraId="1B3019BF">
            <w:pPr>
              <w:ind w:firstLine="0"/>
              <w:jc w:val="center"/>
              <w:rPr>
                <w:rFonts w:hint="default" w:ascii="宋体" w:hAnsi="宋体" w:eastAsiaTheme="minorEastAsia"/>
                <w:sz w:val="18"/>
                <w:szCs w:val="18"/>
                <w:lang w:val="en-US" w:eastAsia="zh-CN"/>
              </w:rPr>
            </w:pPr>
            <w:r>
              <w:rPr>
                <w:rFonts w:hint="eastAsia" w:ascii="宋体" w:hAnsi="宋体"/>
                <w:sz w:val="18"/>
                <w:szCs w:val="18"/>
                <w:lang w:val="en-US" w:eastAsia="zh-CN"/>
              </w:rPr>
              <w:t>分值</w:t>
            </w:r>
          </w:p>
        </w:tc>
        <w:tc>
          <w:tcPr>
            <w:tcW w:w="7696" w:type="dxa"/>
            <w:noWrap w:val="0"/>
            <w:vAlign w:val="center"/>
          </w:tcPr>
          <w:p w14:paraId="5865567B">
            <w:pPr>
              <w:ind w:firstLine="0"/>
              <w:jc w:val="center"/>
              <w:rPr>
                <w:rFonts w:ascii="宋体" w:hAnsi="宋体"/>
                <w:sz w:val="18"/>
                <w:szCs w:val="18"/>
              </w:rPr>
            </w:pPr>
            <w:r>
              <w:rPr>
                <w:rFonts w:hint="eastAsia" w:ascii="宋体" w:hAnsi="宋体"/>
                <w:sz w:val="18"/>
                <w:szCs w:val="18"/>
              </w:rPr>
              <w:t>评分标准</w:t>
            </w:r>
          </w:p>
        </w:tc>
      </w:tr>
      <w:tr w14:paraId="2DBDE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1081" w:type="dxa"/>
            <w:noWrap w:val="0"/>
            <w:vAlign w:val="center"/>
          </w:tcPr>
          <w:p w14:paraId="5DD5DCCB">
            <w:pPr>
              <w:ind w:firstLine="0"/>
              <w:jc w:val="center"/>
              <w:rPr>
                <w:rFonts w:ascii="宋体" w:hAnsi="宋体"/>
                <w:sz w:val="18"/>
                <w:szCs w:val="18"/>
              </w:rPr>
            </w:pPr>
            <w:r>
              <w:rPr>
                <w:rFonts w:hint="eastAsia" w:ascii="宋体" w:hAnsi="宋体"/>
                <w:sz w:val="18"/>
                <w:szCs w:val="18"/>
              </w:rPr>
              <w:t>报价部分</w:t>
            </w:r>
          </w:p>
        </w:tc>
        <w:tc>
          <w:tcPr>
            <w:tcW w:w="718" w:type="dxa"/>
            <w:noWrap w:val="0"/>
            <w:vAlign w:val="center"/>
          </w:tcPr>
          <w:p w14:paraId="66ECF23C">
            <w:pPr>
              <w:ind w:firstLine="0"/>
              <w:jc w:val="center"/>
              <w:rPr>
                <w:rFonts w:ascii="宋体" w:hAnsi="宋体"/>
                <w:sz w:val="18"/>
                <w:szCs w:val="18"/>
              </w:rPr>
            </w:pPr>
            <w:r>
              <w:rPr>
                <w:rFonts w:hint="eastAsia" w:ascii="宋体" w:hAnsi="宋体" w:eastAsia="宋体"/>
                <w:sz w:val="18"/>
                <w:szCs w:val="18"/>
                <w:lang w:val="en-US" w:eastAsia="zh-CN"/>
              </w:rPr>
              <w:t>3</w:t>
            </w:r>
            <w:r>
              <w:rPr>
                <w:rFonts w:ascii="宋体" w:hAnsi="宋体"/>
                <w:sz w:val="18"/>
                <w:szCs w:val="18"/>
              </w:rPr>
              <w:t>0</w:t>
            </w:r>
          </w:p>
        </w:tc>
        <w:tc>
          <w:tcPr>
            <w:tcW w:w="7696" w:type="dxa"/>
            <w:noWrap w:val="0"/>
            <w:vAlign w:val="center"/>
          </w:tcPr>
          <w:p w14:paraId="72C2D8A7">
            <w:pPr>
              <w:ind w:firstLine="0"/>
              <w:rPr>
                <w:rFonts w:ascii="宋体" w:hAnsi="宋体" w:cs="宋体"/>
                <w:sz w:val="18"/>
                <w:szCs w:val="18"/>
              </w:rPr>
            </w:pPr>
            <w:r>
              <w:rPr>
                <w:rFonts w:hint="eastAsia" w:ascii="宋体" w:hAnsi="宋体" w:cs="宋体"/>
                <w:sz w:val="18"/>
                <w:szCs w:val="18"/>
                <w:lang w:val="zh-CN"/>
              </w:rPr>
              <w:t>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eastAsia="宋体" w:cs="宋体"/>
                <w:sz w:val="18"/>
                <w:szCs w:val="18"/>
                <w:lang w:val="en-US" w:eastAsia="zh-CN"/>
              </w:rPr>
              <w:t>3</w:t>
            </w:r>
            <w:r>
              <w:rPr>
                <w:rFonts w:hint="eastAsia" w:ascii="宋体" w:hAnsi="宋体" w:cs="宋体"/>
                <w:sz w:val="18"/>
                <w:szCs w:val="18"/>
                <w:lang w:val="zh-CN"/>
              </w:rPr>
              <w:t>0。（四舍五入保留两位小数）</w:t>
            </w:r>
          </w:p>
        </w:tc>
      </w:tr>
      <w:tr w14:paraId="69B9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noWrap w:val="0"/>
            <w:vAlign w:val="center"/>
          </w:tcPr>
          <w:p w14:paraId="17407232">
            <w:pPr>
              <w:ind w:firstLine="0"/>
              <w:jc w:val="center"/>
              <w:rPr>
                <w:rFonts w:ascii="宋体" w:hAnsi="宋体"/>
                <w:sz w:val="18"/>
                <w:szCs w:val="18"/>
              </w:rPr>
            </w:pPr>
            <w:r>
              <w:rPr>
                <w:rFonts w:hint="eastAsia" w:ascii="宋体" w:hAnsi="宋体"/>
                <w:sz w:val="18"/>
                <w:szCs w:val="18"/>
              </w:rPr>
              <w:t>类似业绩</w:t>
            </w:r>
          </w:p>
        </w:tc>
        <w:tc>
          <w:tcPr>
            <w:tcW w:w="718" w:type="dxa"/>
            <w:noWrap w:val="0"/>
            <w:vAlign w:val="center"/>
          </w:tcPr>
          <w:p w14:paraId="0C1F1927">
            <w:pPr>
              <w:ind w:firstLine="0"/>
              <w:jc w:val="center"/>
              <w:rPr>
                <w:rFonts w:hint="default" w:ascii="宋体" w:hAnsi="宋体" w:eastAsia="宋体"/>
                <w:sz w:val="18"/>
                <w:szCs w:val="18"/>
                <w:lang w:val="en-US" w:eastAsia="zh-CN"/>
              </w:rPr>
            </w:pPr>
            <w:r>
              <w:rPr>
                <w:rFonts w:hint="eastAsia" w:ascii="宋体" w:hAnsi="宋体"/>
                <w:sz w:val="18"/>
                <w:szCs w:val="18"/>
                <w:lang w:val="en-US" w:eastAsia="zh-CN"/>
              </w:rPr>
              <w:t>10</w:t>
            </w:r>
          </w:p>
        </w:tc>
        <w:tc>
          <w:tcPr>
            <w:tcW w:w="7696" w:type="dxa"/>
            <w:noWrap w:val="0"/>
            <w:vAlign w:val="center"/>
          </w:tcPr>
          <w:p w14:paraId="7E547796">
            <w:pPr>
              <w:ind w:firstLine="0"/>
              <w:rPr>
                <w:rFonts w:ascii="宋体" w:hAnsi="宋体" w:cs="宋体"/>
                <w:sz w:val="18"/>
                <w:szCs w:val="18"/>
              </w:rPr>
            </w:pPr>
            <w:r>
              <w:rPr>
                <w:rFonts w:hint="eastAsia" w:ascii="宋体" w:hAnsi="宋体"/>
                <w:color w:val="000000" w:themeColor="text1"/>
                <w:spacing w:val="-10"/>
                <w:sz w:val="18"/>
                <w:szCs w:val="18"/>
                <w:lang w:val="en-US" w:eastAsia="zh-CN"/>
                <w14:textFill>
                  <w14:solidFill>
                    <w14:schemeClr w14:val="tx1"/>
                  </w14:solidFill>
                </w14:textFill>
              </w:rPr>
              <w:t>供应商</w:t>
            </w:r>
            <w:r>
              <w:rPr>
                <w:rFonts w:ascii="宋体" w:hAnsi="宋体"/>
                <w:color w:val="000000" w:themeColor="text1"/>
                <w:spacing w:val="-10"/>
                <w:sz w:val="18"/>
                <w:szCs w:val="18"/>
                <w14:textFill>
                  <w14:solidFill>
                    <w14:schemeClr w14:val="tx1"/>
                  </w14:solidFill>
                </w14:textFill>
              </w:rPr>
              <w:t>自</w:t>
            </w:r>
            <w:r>
              <w:rPr>
                <w:rFonts w:ascii="宋体" w:hAnsi="宋体"/>
                <w:color w:val="000000" w:themeColor="text1"/>
                <w:sz w:val="18"/>
                <w:szCs w:val="18"/>
                <w14:textFill>
                  <w14:solidFill>
                    <w14:schemeClr w14:val="tx1"/>
                  </w14:solidFill>
                </w14:textFill>
              </w:rPr>
              <w:t>20</w:t>
            </w:r>
            <w:r>
              <w:rPr>
                <w:rFonts w:hint="eastAsia" w:ascii="宋体" w:hAnsi="宋体"/>
                <w:color w:val="000000" w:themeColor="text1"/>
                <w:sz w:val="18"/>
                <w:szCs w:val="18"/>
                <w:lang w:val="en-US" w:eastAsia="zh-CN"/>
                <w14:textFill>
                  <w14:solidFill>
                    <w14:schemeClr w14:val="tx1"/>
                  </w14:solidFill>
                </w14:textFill>
              </w:rPr>
              <w:t>22</w:t>
            </w:r>
            <w:r>
              <w:rPr>
                <w:rFonts w:hint="eastAsia" w:ascii="宋体" w:hAnsi="宋体"/>
                <w:color w:val="000000" w:themeColor="text1"/>
                <w:sz w:val="18"/>
                <w:szCs w:val="18"/>
                <w14:textFill>
                  <w14:solidFill>
                    <w14:schemeClr w14:val="tx1"/>
                  </w14:solidFill>
                </w14:textFill>
              </w:rPr>
              <w:t>年</w:t>
            </w:r>
            <w:r>
              <w:rPr>
                <w:rFonts w:hint="eastAsia" w:ascii="宋体" w:hAnsi="宋体"/>
                <w:color w:val="000000" w:themeColor="text1"/>
                <w:sz w:val="18"/>
                <w:szCs w:val="18"/>
                <w:lang w:val="en-US" w:eastAsia="zh-CN"/>
                <w14:textFill>
                  <w14:solidFill>
                    <w14:schemeClr w14:val="tx1"/>
                  </w14:solidFill>
                </w14:textFill>
              </w:rPr>
              <w:t>10</w:t>
            </w:r>
            <w:r>
              <w:rPr>
                <w:rFonts w:hint="eastAsia" w:ascii="宋体" w:hAnsi="宋体"/>
                <w:color w:val="000000" w:themeColor="text1"/>
                <w:sz w:val="18"/>
                <w:szCs w:val="18"/>
                <w14:textFill>
                  <w14:solidFill>
                    <w14:schemeClr w14:val="tx1"/>
                  </w14:solidFill>
                </w14:textFill>
              </w:rPr>
              <w:t>月1日</w:t>
            </w:r>
            <w:r>
              <w:rPr>
                <w:rFonts w:ascii="宋体" w:hAnsi="宋体"/>
                <w:color w:val="000000" w:themeColor="text1"/>
                <w:sz w:val="18"/>
                <w:szCs w:val="18"/>
                <w14:textFill>
                  <w14:solidFill>
                    <w14:schemeClr w14:val="tx1"/>
                  </w14:solidFill>
                </w14:textFill>
              </w:rPr>
              <w:t>（</w:t>
            </w:r>
            <w:r>
              <w:rPr>
                <w:rFonts w:ascii="宋体" w:hAnsi="宋体"/>
                <w:color w:val="000000" w:themeColor="text1"/>
                <w:spacing w:val="-3"/>
                <w:sz w:val="18"/>
                <w:szCs w:val="18"/>
                <w14:textFill>
                  <w14:solidFill>
                    <w14:schemeClr w14:val="tx1"/>
                  </w14:solidFill>
                </w14:textFill>
              </w:rPr>
              <w:t>含</w:t>
            </w:r>
            <w:r>
              <w:rPr>
                <w:rFonts w:ascii="宋体" w:hAnsi="宋体"/>
                <w:color w:val="000000" w:themeColor="text1"/>
                <w:spacing w:val="-22"/>
                <w:sz w:val="18"/>
                <w:szCs w:val="18"/>
                <w14:textFill>
                  <w14:solidFill>
                    <w14:schemeClr w14:val="tx1"/>
                  </w14:solidFill>
                </w14:textFill>
              </w:rPr>
              <w:t>）</w:t>
            </w:r>
            <w:r>
              <w:rPr>
                <w:rFonts w:ascii="宋体" w:hAnsi="宋体"/>
                <w:spacing w:val="-5"/>
                <w:sz w:val="18"/>
                <w:szCs w:val="18"/>
              </w:rPr>
              <w:t>以来</w:t>
            </w:r>
            <w:r>
              <w:rPr>
                <w:rFonts w:hint="eastAsia" w:ascii="宋体" w:hAnsi="宋体" w:eastAsia="宋体"/>
                <w:spacing w:val="-5"/>
                <w:sz w:val="18"/>
                <w:szCs w:val="18"/>
                <w:lang w:eastAsia="zh-CN"/>
              </w:rPr>
              <w:t>承担过类似应急救援设备项目</w:t>
            </w:r>
            <w:r>
              <w:rPr>
                <w:rFonts w:hint="eastAsia" w:ascii="宋体" w:hAnsi="宋体"/>
                <w:spacing w:val="-5"/>
                <w:sz w:val="18"/>
                <w:szCs w:val="18"/>
              </w:rPr>
              <w:t>业绩合同</w:t>
            </w:r>
            <w:r>
              <w:rPr>
                <w:rFonts w:hint="eastAsia" w:ascii="宋体" w:hAnsi="宋体" w:cs="宋体"/>
                <w:sz w:val="18"/>
                <w:szCs w:val="18"/>
              </w:rPr>
              <w:t>，每提供一份业绩材料得</w:t>
            </w:r>
            <w:r>
              <w:rPr>
                <w:rFonts w:hint="eastAsia" w:ascii="宋体" w:hAnsi="宋体" w:cs="宋体"/>
                <w:sz w:val="18"/>
                <w:szCs w:val="18"/>
                <w:lang w:val="en-US" w:eastAsia="zh-CN"/>
              </w:rPr>
              <w:t>2</w:t>
            </w:r>
            <w:r>
              <w:rPr>
                <w:rFonts w:hint="eastAsia" w:ascii="宋体" w:hAnsi="宋体" w:cs="宋体"/>
                <w:sz w:val="18"/>
                <w:szCs w:val="18"/>
              </w:rPr>
              <w:t>分，最高得</w:t>
            </w:r>
            <w:r>
              <w:rPr>
                <w:rFonts w:hint="eastAsia" w:ascii="宋体" w:hAnsi="宋体" w:cs="宋体"/>
                <w:sz w:val="18"/>
                <w:szCs w:val="18"/>
                <w:lang w:val="en-US" w:eastAsia="zh-CN"/>
              </w:rPr>
              <w:t>10</w:t>
            </w:r>
            <w:r>
              <w:rPr>
                <w:rFonts w:hint="eastAsia" w:ascii="宋体" w:hAnsi="宋体" w:cs="宋体"/>
                <w:sz w:val="18"/>
                <w:szCs w:val="18"/>
              </w:rPr>
              <w:t>分。</w:t>
            </w:r>
          </w:p>
          <w:p w14:paraId="043D5537">
            <w:pPr>
              <w:ind w:firstLine="0"/>
              <w:rPr>
                <w:rFonts w:ascii="宋体" w:hAnsi="宋体" w:cs="宋体"/>
                <w:sz w:val="18"/>
                <w:szCs w:val="18"/>
              </w:rPr>
            </w:pPr>
            <w:r>
              <w:rPr>
                <w:rFonts w:hint="eastAsia" w:ascii="宋体" w:hAnsi="宋体"/>
                <w:sz w:val="18"/>
                <w:szCs w:val="18"/>
              </w:rPr>
              <w:t>投标文件中提供合同</w:t>
            </w:r>
            <w:r>
              <w:rPr>
                <w:rFonts w:hint="eastAsia" w:ascii="宋体" w:hAnsi="宋体"/>
                <w:spacing w:val="-4"/>
                <w:sz w:val="18"/>
                <w:szCs w:val="18"/>
              </w:rPr>
              <w:t>原件</w:t>
            </w:r>
            <w:r>
              <w:rPr>
                <w:rFonts w:hint="eastAsia" w:ascii="宋体" w:hAnsi="宋体"/>
                <w:sz w:val="18"/>
                <w:szCs w:val="18"/>
              </w:rPr>
              <w:t>彩色扫描件</w:t>
            </w:r>
            <w:r>
              <w:rPr>
                <w:rFonts w:hint="eastAsia" w:ascii="宋体" w:hAnsi="宋体"/>
                <w:sz w:val="18"/>
                <w:szCs w:val="18"/>
                <w:lang w:eastAsia="zh-CN"/>
              </w:rPr>
              <w:t>并</w:t>
            </w:r>
            <w:r>
              <w:rPr>
                <w:rFonts w:hint="eastAsia" w:ascii="宋体" w:hAnsi="宋体"/>
                <w:sz w:val="18"/>
                <w:szCs w:val="18"/>
              </w:rPr>
              <w:t>加盖</w:t>
            </w:r>
            <w:r>
              <w:rPr>
                <w:rFonts w:hint="eastAsia" w:ascii="宋体" w:hAnsi="宋体"/>
                <w:sz w:val="18"/>
                <w:szCs w:val="18"/>
                <w:lang w:val="en-US" w:eastAsia="zh-CN"/>
              </w:rPr>
              <w:t>供应商</w:t>
            </w:r>
            <w:r>
              <w:rPr>
                <w:rFonts w:hint="eastAsia" w:ascii="宋体" w:hAnsi="宋体"/>
                <w:sz w:val="18"/>
                <w:szCs w:val="18"/>
              </w:rPr>
              <w:t>公章，提供资料不全或未按要求提供均不得分</w:t>
            </w:r>
            <w:r>
              <w:rPr>
                <w:rFonts w:hint="eastAsia" w:ascii="宋体" w:hAnsi="宋体" w:cs="宋体"/>
                <w:sz w:val="18"/>
                <w:szCs w:val="18"/>
              </w:rPr>
              <w:t>，日期以合同的签订时间为准。</w:t>
            </w:r>
          </w:p>
        </w:tc>
      </w:tr>
      <w:tr w14:paraId="2BF7D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vMerge w:val="restart"/>
            <w:noWrap w:val="0"/>
            <w:vAlign w:val="center"/>
          </w:tcPr>
          <w:p w14:paraId="18B629C3">
            <w:pPr>
              <w:ind w:firstLine="0"/>
              <w:jc w:val="center"/>
              <w:rPr>
                <w:rFonts w:hint="default" w:ascii="宋体" w:hAnsi="宋体" w:eastAsia="宋体" w:cs="宋体"/>
                <w:color w:val="auto"/>
                <w:sz w:val="18"/>
                <w:szCs w:val="18"/>
                <w:lang w:val="en-US" w:eastAsia="zh-CN"/>
              </w:rPr>
            </w:pPr>
            <w:r>
              <w:rPr>
                <w:rFonts w:hint="eastAsia" w:ascii="宋体" w:hAnsi="宋体" w:cs="宋体"/>
                <w:color w:val="auto"/>
                <w:sz w:val="18"/>
                <w:szCs w:val="18"/>
              </w:rPr>
              <w:t>项目实施方案</w:t>
            </w:r>
          </w:p>
        </w:tc>
        <w:tc>
          <w:tcPr>
            <w:tcW w:w="718" w:type="dxa"/>
            <w:noWrap w:val="0"/>
            <w:vAlign w:val="center"/>
          </w:tcPr>
          <w:p w14:paraId="668BB77B">
            <w:pPr>
              <w:ind w:firstLine="0"/>
              <w:jc w:val="center"/>
              <w:rPr>
                <w:rFonts w:hint="default" w:ascii="宋体" w:hAnsi="宋体"/>
                <w:color w:val="auto"/>
                <w:sz w:val="18"/>
                <w:szCs w:val="18"/>
                <w:lang w:val="en-US"/>
              </w:rPr>
            </w:pPr>
            <w:r>
              <w:rPr>
                <w:rFonts w:hint="eastAsia" w:ascii="宋体" w:hAnsi="宋体"/>
                <w:color w:val="auto"/>
                <w:sz w:val="18"/>
                <w:szCs w:val="18"/>
                <w:lang w:val="en-US" w:eastAsia="zh-CN"/>
              </w:rPr>
              <w:t xml:space="preserve">10 </w:t>
            </w:r>
          </w:p>
        </w:tc>
        <w:tc>
          <w:tcPr>
            <w:tcW w:w="7696" w:type="dxa"/>
            <w:noWrap w:val="0"/>
            <w:vAlign w:val="center"/>
          </w:tcPr>
          <w:p w14:paraId="0CDA9EE1">
            <w:pPr>
              <w:ind w:firstLine="0"/>
              <w:rPr>
                <w:rFonts w:ascii="宋体" w:hAnsi="宋体"/>
                <w:color w:val="auto"/>
                <w:sz w:val="18"/>
                <w:szCs w:val="18"/>
              </w:rPr>
            </w:pPr>
            <w:r>
              <w:rPr>
                <w:rFonts w:hint="eastAsia" w:ascii="Calibri" w:hAnsi="Calibri"/>
                <w:sz w:val="18"/>
                <w:szCs w:val="20"/>
                <w:highlight w:val="none"/>
              </w:rPr>
              <w:t>项目实施方案，包括但不限于项目实施方案、供货期管理、完整性要求、风险预防及控制措施突发事件处置方案</w:t>
            </w:r>
            <w:r>
              <w:rPr>
                <w:rFonts w:hint="eastAsia" w:ascii="宋体" w:hAnsi="宋体" w:eastAsia="宋体" w:cs="宋体"/>
                <w:sz w:val="18"/>
                <w:szCs w:val="18"/>
              </w:rPr>
              <w:t>。</w:t>
            </w:r>
          </w:p>
          <w:p w14:paraId="6A6FB69E">
            <w:pPr>
              <w:ind w:firstLine="0"/>
              <w:rPr>
                <w:rFonts w:ascii="宋体" w:hAnsi="宋体" w:cs="宋体"/>
                <w:color w:val="auto"/>
                <w:sz w:val="18"/>
                <w:szCs w:val="18"/>
              </w:rPr>
            </w:pPr>
            <w:r>
              <w:rPr>
                <w:rFonts w:hint="eastAsia" w:ascii="宋体" w:hAnsi="宋体" w:eastAsia="宋体" w:cs="宋体"/>
                <w:color w:val="auto"/>
                <w:sz w:val="18"/>
                <w:szCs w:val="18"/>
                <w:lang w:val="en-US" w:eastAsia="zh-CN"/>
              </w:rPr>
              <w:t>优于项目需求得10分，满足项目需求得8分，不满足或不提供得0分。</w:t>
            </w:r>
          </w:p>
        </w:tc>
      </w:tr>
      <w:tr w14:paraId="01203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1081" w:type="dxa"/>
            <w:vMerge w:val="continue"/>
            <w:noWrap w:val="0"/>
            <w:vAlign w:val="center"/>
          </w:tcPr>
          <w:p w14:paraId="57E179DC">
            <w:pPr>
              <w:ind w:firstLine="0"/>
              <w:jc w:val="center"/>
              <w:rPr>
                <w:rFonts w:ascii="宋体" w:hAnsi="宋体" w:cs="宋体"/>
                <w:color w:val="auto"/>
                <w:sz w:val="18"/>
                <w:szCs w:val="18"/>
              </w:rPr>
            </w:pPr>
          </w:p>
        </w:tc>
        <w:tc>
          <w:tcPr>
            <w:tcW w:w="718" w:type="dxa"/>
            <w:noWrap w:val="0"/>
            <w:vAlign w:val="center"/>
          </w:tcPr>
          <w:p w14:paraId="2C45B174">
            <w:pPr>
              <w:ind w:firstLine="0"/>
              <w:jc w:val="center"/>
              <w:rPr>
                <w:rFonts w:hint="default" w:ascii="宋体" w:hAnsi="宋体" w:eastAsia="宋体"/>
                <w:color w:val="auto"/>
                <w:sz w:val="18"/>
                <w:szCs w:val="18"/>
                <w:lang w:val="en-US" w:eastAsia="zh-CN"/>
              </w:rPr>
            </w:pPr>
            <w:r>
              <w:rPr>
                <w:rFonts w:hint="eastAsia" w:ascii="宋体" w:hAnsi="宋体"/>
                <w:color w:val="auto"/>
                <w:sz w:val="18"/>
                <w:szCs w:val="18"/>
                <w:lang w:val="en-US" w:eastAsia="zh-CN"/>
              </w:rPr>
              <w:t>10</w:t>
            </w:r>
          </w:p>
        </w:tc>
        <w:tc>
          <w:tcPr>
            <w:tcW w:w="7696" w:type="dxa"/>
            <w:noWrap w:val="0"/>
            <w:vAlign w:val="center"/>
          </w:tcPr>
          <w:p w14:paraId="7D78EBF1">
            <w:pPr>
              <w:ind w:firstLine="0"/>
              <w:rPr>
                <w:rFonts w:hint="eastAsia" w:ascii="宋体" w:hAnsi="宋体" w:eastAsia="宋体" w:cs="宋体"/>
                <w:sz w:val="18"/>
                <w:szCs w:val="18"/>
                <w:lang w:eastAsia="zh-CN"/>
              </w:rPr>
            </w:pPr>
            <w:r>
              <w:rPr>
                <w:rFonts w:hint="eastAsia" w:ascii="宋体" w:hAnsi="宋体" w:eastAsia="宋体" w:cs="宋体"/>
                <w:sz w:val="18"/>
                <w:szCs w:val="18"/>
                <w:lang w:val="en-US" w:eastAsia="zh-CN"/>
              </w:rPr>
              <w:t>提供培训方案，包括但不限于完整、可靠、操作性强的培训方案、培训内容、培训时间、培训地点、培训目标、培训人数、培训方法和培训师资等</w:t>
            </w:r>
            <w:r>
              <w:rPr>
                <w:rFonts w:hint="eastAsia" w:ascii="宋体" w:hAnsi="宋体" w:eastAsia="宋体" w:cs="宋体"/>
                <w:sz w:val="18"/>
                <w:szCs w:val="18"/>
                <w:lang w:eastAsia="zh-CN"/>
              </w:rPr>
              <w:t>。</w:t>
            </w:r>
          </w:p>
          <w:p w14:paraId="0D783E5E">
            <w:pPr>
              <w:ind w:firstLine="0"/>
              <w:rPr>
                <w:rFonts w:ascii="宋体" w:hAnsi="宋体" w:cs="宋体"/>
                <w:color w:val="auto"/>
                <w:sz w:val="18"/>
                <w:szCs w:val="18"/>
              </w:rPr>
            </w:pPr>
            <w:r>
              <w:rPr>
                <w:rFonts w:hint="eastAsia" w:ascii="宋体" w:hAnsi="宋体" w:eastAsia="宋体" w:cs="宋体"/>
                <w:color w:val="auto"/>
                <w:sz w:val="18"/>
                <w:szCs w:val="18"/>
                <w:lang w:val="en-US" w:eastAsia="zh-CN"/>
              </w:rPr>
              <w:t>优于项目需求得10分，满足项目需求得8分，不满足或不提供得0分。</w:t>
            </w:r>
          </w:p>
        </w:tc>
      </w:tr>
      <w:tr w14:paraId="2389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vMerge w:val="continue"/>
            <w:noWrap w:val="0"/>
            <w:vAlign w:val="center"/>
          </w:tcPr>
          <w:p w14:paraId="4E6DD48C">
            <w:pPr>
              <w:ind w:firstLine="0"/>
              <w:jc w:val="center"/>
              <w:rPr>
                <w:rFonts w:ascii="宋体" w:hAnsi="宋体" w:cs="宋体"/>
                <w:color w:val="auto"/>
                <w:sz w:val="18"/>
                <w:szCs w:val="18"/>
              </w:rPr>
            </w:pPr>
          </w:p>
        </w:tc>
        <w:tc>
          <w:tcPr>
            <w:tcW w:w="718" w:type="dxa"/>
            <w:noWrap w:val="0"/>
            <w:vAlign w:val="center"/>
          </w:tcPr>
          <w:p w14:paraId="38860D80">
            <w:pPr>
              <w:ind w:firstLine="0"/>
              <w:jc w:val="center"/>
              <w:rPr>
                <w:rFonts w:hint="default" w:ascii="宋体" w:hAnsi="宋体" w:eastAsia="宋体"/>
                <w:color w:val="auto"/>
                <w:sz w:val="18"/>
                <w:szCs w:val="18"/>
                <w:lang w:val="en-US" w:eastAsia="zh-CN"/>
              </w:rPr>
            </w:pPr>
            <w:r>
              <w:rPr>
                <w:rFonts w:hint="eastAsia" w:ascii="宋体" w:hAnsi="宋体" w:eastAsia="宋体"/>
                <w:color w:val="auto"/>
                <w:sz w:val="18"/>
                <w:szCs w:val="18"/>
                <w:lang w:val="en-US" w:eastAsia="zh-CN"/>
              </w:rPr>
              <w:t>10</w:t>
            </w:r>
          </w:p>
        </w:tc>
        <w:tc>
          <w:tcPr>
            <w:tcW w:w="7696" w:type="dxa"/>
            <w:noWrap w:val="0"/>
            <w:vAlign w:val="center"/>
          </w:tcPr>
          <w:p w14:paraId="4C090004">
            <w:pPr>
              <w:ind w:firstLine="0"/>
              <w:rPr>
                <w:rFonts w:hint="eastAsia" w:ascii="宋体" w:hAnsi="宋体" w:eastAsia="宋体" w:cs="宋体"/>
                <w:sz w:val="18"/>
                <w:szCs w:val="18"/>
              </w:rPr>
            </w:pPr>
            <w:r>
              <w:rPr>
                <w:rFonts w:hint="eastAsia" w:ascii="宋体" w:hAnsi="宋体" w:eastAsia="宋体" w:cs="宋体"/>
                <w:sz w:val="18"/>
                <w:szCs w:val="18"/>
                <w:lang w:val="en-US" w:eastAsia="zh-CN"/>
              </w:rPr>
              <w:t>提供质量保障措施，包括但不限于提供所投产品的知名度、市场占有率及质量保障措施</w:t>
            </w:r>
            <w:r>
              <w:rPr>
                <w:rFonts w:hint="eastAsia" w:ascii="宋体" w:hAnsi="宋体" w:eastAsia="宋体" w:cs="宋体"/>
                <w:sz w:val="18"/>
                <w:szCs w:val="18"/>
              </w:rPr>
              <w:t>。</w:t>
            </w:r>
          </w:p>
          <w:p w14:paraId="7F32698B">
            <w:pPr>
              <w:ind w:firstLine="0"/>
              <w:rPr>
                <w:rFonts w:ascii="宋体" w:hAnsi="宋体"/>
                <w:color w:val="auto"/>
                <w:sz w:val="18"/>
                <w:szCs w:val="18"/>
              </w:rPr>
            </w:pPr>
            <w:r>
              <w:rPr>
                <w:rFonts w:hint="eastAsia" w:ascii="宋体" w:hAnsi="宋体" w:eastAsia="宋体" w:cs="宋体"/>
                <w:color w:val="auto"/>
                <w:sz w:val="18"/>
                <w:szCs w:val="18"/>
                <w:lang w:val="en-US" w:eastAsia="zh-CN"/>
              </w:rPr>
              <w:t>优于项目需求得10分，满足项目需求得7分，不满足或不提供得0分。</w:t>
            </w:r>
          </w:p>
        </w:tc>
      </w:tr>
      <w:tr w14:paraId="59353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vMerge w:val="continue"/>
            <w:noWrap w:val="0"/>
            <w:vAlign w:val="center"/>
          </w:tcPr>
          <w:p w14:paraId="16CB894C">
            <w:pPr>
              <w:ind w:firstLine="0"/>
              <w:jc w:val="center"/>
              <w:rPr>
                <w:rFonts w:ascii="宋体" w:hAnsi="宋体" w:cs="宋体"/>
                <w:color w:val="FF0000"/>
                <w:sz w:val="18"/>
                <w:szCs w:val="18"/>
              </w:rPr>
            </w:pPr>
          </w:p>
        </w:tc>
        <w:tc>
          <w:tcPr>
            <w:tcW w:w="718" w:type="dxa"/>
            <w:noWrap w:val="0"/>
            <w:vAlign w:val="center"/>
          </w:tcPr>
          <w:p w14:paraId="11C47203">
            <w:pPr>
              <w:ind w:firstLine="0"/>
              <w:jc w:val="center"/>
              <w:rPr>
                <w:rFonts w:hint="default" w:ascii="宋体" w:hAnsi="宋体" w:eastAsia="宋体"/>
                <w:color w:val="FF0000"/>
                <w:sz w:val="18"/>
                <w:szCs w:val="18"/>
                <w:lang w:val="en-US" w:eastAsia="zh-CN"/>
              </w:rPr>
            </w:pPr>
            <w:r>
              <w:rPr>
                <w:rFonts w:hint="eastAsia" w:ascii="宋体" w:hAnsi="宋体" w:eastAsia="宋体"/>
                <w:color w:val="auto"/>
                <w:sz w:val="18"/>
                <w:szCs w:val="18"/>
                <w:lang w:val="en-US" w:eastAsia="zh-CN"/>
              </w:rPr>
              <w:t>10</w:t>
            </w:r>
          </w:p>
        </w:tc>
        <w:tc>
          <w:tcPr>
            <w:tcW w:w="7696" w:type="dxa"/>
            <w:noWrap w:val="0"/>
            <w:vAlign w:val="center"/>
          </w:tcPr>
          <w:p w14:paraId="0CA153E1">
            <w:pPr>
              <w:ind w:firstLine="0"/>
              <w:rPr>
                <w:rFonts w:hint="eastAsia" w:ascii="宋体" w:hAnsi="宋体" w:eastAsia="宋体" w:cs="宋体"/>
                <w:sz w:val="18"/>
                <w:szCs w:val="18"/>
              </w:rPr>
            </w:pPr>
            <w:r>
              <w:rPr>
                <w:rFonts w:ascii="Calibri" w:hAnsi="Calibri"/>
                <w:sz w:val="18"/>
                <w:szCs w:val="20"/>
                <w:highlight w:val="none"/>
              </w:rPr>
              <w:t>提供</w:t>
            </w:r>
            <w:r>
              <w:rPr>
                <w:rFonts w:hint="eastAsia" w:ascii="Calibri" w:hAnsi="Calibri"/>
                <w:sz w:val="18"/>
                <w:szCs w:val="20"/>
                <w:highlight w:val="none"/>
              </w:rPr>
              <w:t>售后服务</w:t>
            </w:r>
            <w:r>
              <w:rPr>
                <w:rFonts w:ascii="Calibri" w:hAnsi="Calibri"/>
                <w:sz w:val="18"/>
                <w:szCs w:val="20"/>
                <w:highlight w:val="none"/>
              </w:rPr>
              <w:t>，包括但不限于响应时间、上门时间、服务人员的技术水平和应急处理方案等</w:t>
            </w:r>
            <w:r>
              <w:rPr>
                <w:rFonts w:hint="eastAsia" w:ascii="宋体" w:hAnsi="宋体" w:eastAsia="宋体" w:cs="宋体"/>
                <w:sz w:val="18"/>
                <w:szCs w:val="18"/>
              </w:rPr>
              <w:t>。</w:t>
            </w:r>
          </w:p>
          <w:p w14:paraId="4915BEF0">
            <w:pPr>
              <w:ind w:firstLine="0"/>
              <w:rPr>
                <w:rFonts w:ascii="宋体" w:hAnsi="宋体"/>
                <w:color w:val="FF0000"/>
                <w:spacing w:val="-5"/>
                <w:sz w:val="18"/>
                <w:szCs w:val="18"/>
              </w:rPr>
            </w:pPr>
            <w:r>
              <w:rPr>
                <w:rFonts w:hint="eastAsia" w:ascii="宋体" w:hAnsi="宋体" w:eastAsia="宋体" w:cs="宋体"/>
                <w:color w:val="auto"/>
                <w:sz w:val="18"/>
                <w:szCs w:val="18"/>
                <w:lang w:val="en-US" w:eastAsia="zh-CN"/>
              </w:rPr>
              <w:t>优于项目需求得10分，满足项目需求得7分，不满足或不提供得0分。</w:t>
            </w:r>
          </w:p>
        </w:tc>
      </w:tr>
      <w:tr w14:paraId="0E80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noWrap w:val="0"/>
            <w:vAlign w:val="center"/>
          </w:tcPr>
          <w:p w14:paraId="31025049">
            <w:pPr>
              <w:ind w:firstLine="0"/>
              <w:jc w:val="center"/>
              <w:rPr>
                <w:rFonts w:ascii="宋体" w:hAnsi="宋体" w:cs="宋体"/>
                <w:color w:val="FF0000"/>
                <w:sz w:val="18"/>
                <w:szCs w:val="18"/>
              </w:rPr>
            </w:pPr>
            <w:r>
              <w:rPr>
                <w:rFonts w:hint="eastAsia" w:ascii="宋体" w:hAnsi="宋体" w:cs="宋体"/>
                <w:color w:val="auto"/>
                <w:sz w:val="18"/>
                <w:szCs w:val="18"/>
              </w:rPr>
              <w:t>节能环保</w:t>
            </w:r>
          </w:p>
        </w:tc>
        <w:tc>
          <w:tcPr>
            <w:tcW w:w="718" w:type="dxa"/>
            <w:noWrap w:val="0"/>
            <w:vAlign w:val="center"/>
          </w:tcPr>
          <w:p w14:paraId="0ED48D1B">
            <w:pPr>
              <w:ind w:firstLine="0"/>
              <w:jc w:val="center"/>
              <w:rPr>
                <w:rFonts w:hint="eastAsia" w:ascii="宋体" w:hAnsi="宋体" w:eastAsia="宋体"/>
                <w:color w:val="auto"/>
                <w:sz w:val="18"/>
                <w:szCs w:val="18"/>
                <w:lang w:val="en-US" w:eastAsia="zh-CN"/>
              </w:rPr>
            </w:pPr>
            <w:r>
              <w:rPr>
                <w:rFonts w:hint="eastAsia" w:ascii="宋体" w:hAnsi="宋体" w:eastAsia="宋体"/>
                <w:color w:val="auto"/>
                <w:sz w:val="18"/>
                <w:szCs w:val="18"/>
                <w:lang w:val="en-US" w:eastAsia="zh-CN"/>
              </w:rPr>
              <w:t>2</w:t>
            </w:r>
          </w:p>
        </w:tc>
        <w:tc>
          <w:tcPr>
            <w:tcW w:w="7696" w:type="dxa"/>
            <w:noWrap w:val="0"/>
            <w:vAlign w:val="center"/>
          </w:tcPr>
          <w:p w14:paraId="07B256CF">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p>
          <w:p w14:paraId="2A4662B3">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2.投标产品属于财政部、生态环境部公布的“环境标志产品品目清单”范围内的，投标人提供国家确定的认证机构出具的、处于有效期内的该环保产品认证证书复印件的，有1个得0.5分，最多得1分特别说明：投标人需提供环境标志产品证书/节能产品证书并标识出产品型号，如未提供，将不予认可。</w:t>
            </w:r>
          </w:p>
        </w:tc>
      </w:tr>
      <w:tr w14:paraId="7655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81" w:type="dxa"/>
            <w:noWrap w:val="0"/>
            <w:vAlign w:val="center"/>
          </w:tcPr>
          <w:p w14:paraId="68159B2D">
            <w:pPr>
              <w:ind w:firstLine="0"/>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技术要求响应承诺函</w:t>
            </w:r>
          </w:p>
        </w:tc>
        <w:tc>
          <w:tcPr>
            <w:tcW w:w="718" w:type="dxa"/>
            <w:noWrap w:val="0"/>
            <w:vAlign w:val="center"/>
          </w:tcPr>
          <w:p w14:paraId="0E06A9B8">
            <w:pPr>
              <w:ind w:firstLine="0"/>
              <w:jc w:val="center"/>
              <w:rPr>
                <w:rFonts w:hint="default" w:ascii="宋体" w:hAnsi="宋体" w:eastAsia="宋体"/>
                <w:color w:val="auto"/>
                <w:sz w:val="18"/>
                <w:szCs w:val="18"/>
                <w:lang w:val="en-US" w:eastAsia="zh-CN"/>
              </w:rPr>
            </w:pPr>
            <w:r>
              <w:rPr>
                <w:rFonts w:hint="eastAsia" w:ascii="宋体" w:hAnsi="宋体" w:eastAsia="宋体"/>
                <w:color w:val="auto"/>
                <w:sz w:val="18"/>
                <w:szCs w:val="18"/>
                <w:lang w:val="en-US" w:eastAsia="zh-CN"/>
              </w:rPr>
              <w:t>6</w:t>
            </w:r>
          </w:p>
        </w:tc>
        <w:tc>
          <w:tcPr>
            <w:tcW w:w="7696" w:type="dxa"/>
            <w:noWrap w:val="0"/>
            <w:vAlign w:val="center"/>
          </w:tcPr>
          <w:p w14:paraId="604E5735">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需按照采购需求中要求提供加盖投标人公章的</w:t>
            </w:r>
            <w:r>
              <w:rPr>
                <w:rFonts w:hint="eastAsia" w:ascii="宋体" w:hAnsi="宋体" w:eastAsia="宋体" w:cs="宋体"/>
                <w:color w:val="auto"/>
                <w:sz w:val="18"/>
                <w:szCs w:val="18"/>
                <w:lang w:eastAsia="zh-CN"/>
              </w:rPr>
              <w:t>技术要求响应承诺函（格式见附件）</w:t>
            </w:r>
            <w:r>
              <w:rPr>
                <w:rFonts w:hint="eastAsia" w:ascii="宋体" w:hAnsi="宋体" w:eastAsia="宋体" w:cs="宋体"/>
                <w:color w:val="auto"/>
                <w:sz w:val="18"/>
                <w:szCs w:val="18"/>
                <w:lang w:val="en-US" w:eastAsia="zh-CN"/>
              </w:rPr>
              <w:t>原件彩色扫描件的得6分，未提供的不得分。</w:t>
            </w:r>
          </w:p>
        </w:tc>
      </w:tr>
      <w:tr w14:paraId="3D505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81" w:type="dxa"/>
            <w:noWrap w:val="0"/>
            <w:vAlign w:val="center"/>
          </w:tcPr>
          <w:p w14:paraId="3D480634">
            <w:pPr>
              <w:ind w:firstLine="0"/>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增值服务</w:t>
            </w:r>
          </w:p>
        </w:tc>
        <w:tc>
          <w:tcPr>
            <w:tcW w:w="718" w:type="dxa"/>
            <w:noWrap w:val="0"/>
            <w:vAlign w:val="center"/>
          </w:tcPr>
          <w:p w14:paraId="5ACF23A2">
            <w:pPr>
              <w:ind w:firstLine="0"/>
              <w:jc w:val="center"/>
              <w:rPr>
                <w:rFonts w:hint="default" w:ascii="宋体" w:hAnsi="宋体" w:eastAsia="宋体"/>
                <w:color w:val="auto"/>
                <w:sz w:val="18"/>
                <w:szCs w:val="18"/>
                <w:lang w:val="en-US" w:eastAsia="zh-CN"/>
              </w:rPr>
            </w:pPr>
            <w:r>
              <w:rPr>
                <w:rFonts w:hint="eastAsia" w:ascii="宋体" w:hAnsi="宋体" w:eastAsia="宋体"/>
                <w:color w:val="auto"/>
                <w:sz w:val="18"/>
                <w:szCs w:val="18"/>
                <w:lang w:val="en-US" w:eastAsia="zh-CN"/>
              </w:rPr>
              <w:t>6</w:t>
            </w:r>
          </w:p>
        </w:tc>
        <w:tc>
          <w:tcPr>
            <w:tcW w:w="7696" w:type="dxa"/>
            <w:noWrap w:val="0"/>
            <w:vAlign w:val="center"/>
          </w:tcPr>
          <w:p w14:paraId="349DAD06">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投标人承诺本项目中所投产品在原质保期（叁年）基础上再延长壹年质保期的，得6分，本项最高得6分。</w:t>
            </w:r>
          </w:p>
          <w:p w14:paraId="5C89A119">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投标时需提供盖投标人公章的承诺函原件彩色扫描件（格式自拟），未提供不得分。</w:t>
            </w:r>
          </w:p>
        </w:tc>
      </w:tr>
      <w:tr w14:paraId="41E0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1" w:type="dxa"/>
            <w:noWrap w:val="0"/>
            <w:vAlign w:val="center"/>
          </w:tcPr>
          <w:p w14:paraId="6EA900E8">
            <w:pPr>
              <w:ind w:firstLine="0"/>
              <w:jc w:val="center"/>
              <w:rPr>
                <w:rFonts w:hint="eastAsia" w:ascii="宋体" w:hAnsi="宋体" w:eastAsia="宋体" w:cs="宋体"/>
                <w:color w:val="auto"/>
                <w:sz w:val="18"/>
                <w:szCs w:val="18"/>
                <w:lang w:eastAsia="zh-CN"/>
              </w:rPr>
            </w:pPr>
            <w:r>
              <w:rPr>
                <w:rFonts w:hint="eastAsia" w:ascii="宋体" w:hAnsi="宋体" w:eastAsia="宋体" w:cs="宋体"/>
                <w:color w:val="auto"/>
                <w:sz w:val="18"/>
                <w:szCs w:val="18"/>
                <w:lang w:eastAsia="zh-CN"/>
              </w:rPr>
              <w:t>样品演示视频</w:t>
            </w:r>
          </w:p>
        </w:tc>
        <w:tc>
          <w:tcPr>
            <w:tcW w:w="718" w:type="dxa"/>
            <w:noWrap w:val="0"/>
            <w:vAlign w:val="center"/>
          </w:tcPr>
          <w:p w14:paraId="41495B52">
            <w:pPr>
              <w:ind w:firstLine="0"/>
              <w:jc w:val="center"/>
              <w:rPr>
                <w:rFonts w:hint="default" w:ascii="宋体" w:hAnsi="宋体" w:eastAsia="宋体"/>
                <w:color w:val="auto"/>
                <w:sz w:val="18"/>
                <w:szCs w:val="18"/>
                <w:lang w:val="en-US" w:eastAsia="zh-CN"/>
              </w:rPr>
            </w:pPr>
            <w:r>
              <w:rPr>
                <w:rFonts w:hint="eastAsia" w:ascii="宋体" w:hAnsi="宋体" w:eastAsia="宋体"/>
                <w:color w:val="auto"/>
                <w:sz w:val="18"/>
                <w:szCs w:val="18"/>
                <w:lang w:val="en-US" w:eastAsia="zh-CN"/>
              </w:rPr>
              <w:t>6</w:t>
            </w:r>
          </w:p>
        </w:tc>
        <w:tc>
          <w:tcPr>
            <w:tcW w:w="7696" w:type="dxa"/>
            <w:noWrap w:val="0"/>
            <w:vAlign w:val="center"/>
          </w:tcPr>
          <w:p w14:paraId="28C740FD">
            <w:pPr>
              <w:ind w:firstLine="0"/>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评委根据投标人提交的以下演示内容，可提供参照物体现长宽、扬程等数据，不能演示或演示功能不齐全、不满足采购需求的每项扣2分，视频演示时间不超过15分钟。 需演示功能要求如下：1、围绕产品，外观展示一圈；2、抽水泵如何启动、移动方式、配件、抽水演示；3、救生船如何充气、承载大小、配件演示；</w:t>
            </w:r>
          </w:p>
          <w:p w14:paraId="108093B7">
            <w:pPr>
              <w:ind w:firstLine="0"/>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val="en-US" w:eastAsia="zh-CN"/>
              </w:rPr>
              <w:t>备注:未上传视频文件或因投标人自身原因视频文件无法打开或视频画面不清晰无法辨认的不得分。视频文件的格式为*.mp4或*.avi，投标人须将视频文件分段压缩为*.zip文件上传（单个文件不得大于50M，所有文件总共不得大于300M）。文件上传方式见《操作手册》规定，上传的演示视频将作为投标文件的组成部分。</w:t>
            </w:r>
          </w:p>
        </w:tc>
      </w:tr>
    </w:tbl>
    <w:p w14:paraId="0B07FB83">
      <w:pPr>
        <w:widowControl/>
        <w:jc w:val="left"/>
        <w:rPr>
          <w:rFonts w:ascii="宋体" w:hAnsi="宋体" w:eastAsia="宋体" w:cs="宋体"/>
          <w:b/>
          <w:bCs/>
          <w:color w:val="auto"/>
          <w:sz w:val="44"/>
          <w:szCs w:val="44"/>
        </w:rPr>
      </w:pPr>
      <w:r>
        <w:rPr>
          <w:rFonts w:ascii="宋体" w:hAnsi="宋体" w:eastAsia="宋体" w:cs="宋体"/>
          <w:b/>
          <w:bCs/>
          <w:color w:val="auto"/>
          <w:sz w:val="36"/>
          <w:szCs w:val="36"/>
        </w:rPr>
        <w:br w:type="page" w:clear="all"/>
      </w:r>
    </w:p>
    <w:p w14:paraId="39B026FC">
      <w:pPr>
        <w:pStyle w:val="37"/>
        <w:spacing w:beforeAutospacing="0" w:afterAutospacing="0"/>
        <w:ind w:firstLine="883"/>
        <w:jc w:val="center"/>
        <w:outlineLvl w:val="0"/>
        <w:rPr>
          <w:rFonts w:ascii="宋体" w:hAnsi="宋体" w:eastAsia="宋体" w:cs="宋体"/>
          <w:color w:val="auto"/>
          <w:sz w:val="44"/>
          <w:szCs w:val="44"/>
        </w:rPr>
      </w:pPr>
      <w:r>
        <w:rPr>
          <w:rFonts w:hint="eastAsia" w:ascii="宋体" w:hAnsi="宋体" w:eastAsia="宋体" w:cs="宋体"/>
          <w:b/>
          <w:bCs/>
          <w:color w:val="auto"/>
          <w:sz w:val="44"/>
          <w:szCs w:val="44"/>
        </w:rPr>
        <w:t>第六章  投标文件格式</w:t>
      </w:r>
    </w:p>
    <w:p w14:paraId="5FDBBE0B">
      <w:pPr>
        <w:pStyle w:val="37"/>
        <w:keepNext/>
        <w:spacing w:beforeAutospacing="0" w:afterAutospacing="0"/>
        <w:ind w:firstLine="880"/>
        <w:jc w:val="center"/>
        <w:rPr>
          <w:rFonts w:ascii="宋体" w:hAnsi="宋体" w:eastAsia="宋体" w:cs="宋体"/>
          <w:color w:val="auto"/>
          <w:sz w:val="44"/>
          <w:szCs w:val="44"/>
        </w:rPr>
      </w:pPr>
    </w:p>
    <w:p w14:paraId="0C2667C2">
      <w:pPr>
        <w:pStyle w:val="37"/>
        <w:keepNext/>
        <w:spacing w:beforeAutospacing="0" w:afterAutospacing="0"/>
        <w:ind w:firstLine="880"/>
        <w:jc w:val="center"/>
        <w:rPr>
          <w:rFonts w:ascii="宋体" w:hAnsi="宋体" w:eastAsia="宋体" w:cs="宋体"/>
          <w:color w:val="auto"/>
          <w:sz w:val="44"/>
          <w:szCs w:val="44"/>
        </w:rPr>
      </w:pPr>
    </w:p>
    <w:p w14:paraId="3C2746FD">
      <w:pPr>
        <w:pStyle w:val="37"/>
        <w:spacing w:beforeAutospacing="0" w:afterAutospacing="0"/>
        <w:ind w:firstLine="1446"/>
        <w:jc w:val="center"/>
        <w:rPr>
          <w:rFonts w:ascii="宋体" w:hAnsi="宋体" w:eastAsia="宋体" w:cs="宋体"/>
          <w:color w:val="auto"/>
        </w:rPr>
      </w:pPr>
      <w:bookmarkStart w:id="193" w:name="_Toc26554094"/>
      <w:bookmarkEnd w:id="193"/>
      <w:bookmarkStart w:id="194" w:name="_Hlt26671244"/>
      <w:bookmarkEnd w:id="194"/>
      <w:bookmarkStart w:id="195" w:name="_Hlt26955039"/>
      <w:bookmarkEnd w:id="195"/>
      <w:bookmarkStart w:id="196" w:name="_Toc120614282"/>
      <w:bookmarkStart w:id="197" w:name="_Toc49090576"/>
      <w:r>
        <w:rPr>
          <w:rFonts w:hint="eastAsia" w:ascii="宋体" w:hAnsi="宋体" w:eastAsia="宋体" w:cs="宋体"/>
          <w:b/>
          <w:color w:val="auto"/>
          <w:sz w:val="72"/>
          <w:szCs w:val="72"/>
        </w:rPr>
        <w:t>投  标  文  件</w:t>
      </w:r>
    </w:p>
    <w:p w14:paraId="5252E898">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p>
    <w:p w14:paraId="4F49D046">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p>
    <w:p w14:paraId="145271DC">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p>
    <w:p w14:paraId="26FB46D3">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p>
    <w:p w14:paraId="2061F830">
      <w:pPr>
        <w:pStyle w:val="37"/>
        <w:spacing w:beforeAutospacing="0" w:afterAutospacing="0"/>
        <w:ind w:firstLine="480"/>
        <w:jc w:val="center"/>
        <w:rPr>
          <w:rFonts w:ascii="宋体" w:hAnsi="宋体" w:eastAsia="宋体" w:cs="宋体"/>
          <w:color w:val="auto"/>
        </w:rPr>
      </w:pPr>
      <w:r>
        <w:rPr>
          <w:rFonts w:hint="eastAsia" w:ascii="宋体" w:hAnsi="宋体" w:eastAsia="宋体" w:cs="宋体"/>
          <w:color w:val="auto"/>
        </w:rPr>
        <w:t> </w:t>
      </w:r>
    </w:p>
    <w:p w14:paraId="09DF8975">
      <w:pPr>
        <w:pStyle w:val="37"/>
        <w:spacing w:beforeAutospacing="0" w:afterAutospacing="0"/>
        <w:ind w:firstLine="723"/>
        <w:jc w:val="both"/>
        <w:rPr>
          <w:rFonts w:ascii="宋体" w:hAnsi="宋体" w:eastAsia="宋体" w:cs="宋体"/>
          <w:color w:val="auto"/>
        </w:rPr>
      </w:pPr>
      <w:r>
        <w:rPr>
          <w:rFonts w:hint="eastAsia" w:ascii="宋体" w:hAnsi="宋体" w:eastAsia="宋体" w:cs="宋体"/>
          <w:b/>
          <w:color w:val="auto"/>
          <w:sz w:val="36"/>
          <w:szCs w:val="36"/>
        </w:rPr>
        <w:t>项目 名 称：</w:t>
      </w:r>
      <w:r>
        <w:rPr>
          <w:rFonts w:hint="eastAsia" w:ascii="宋体" w:hAnsi="宋体" w:eastAsia="宋体" w:cs="宋体"/>
          <w:b/>
          <w:color w:val="auto"/>
          <w:sz w:val="36"/>
          <w:szCs w:val="36"/>
          <w:u w:val="single"/>
        </w:rPr>
        <w:t xml:space="preserve">               </w:t>
      </w:r>
    </w:p>
    <w:p w14:paraId="4ED14A5B">
      <w:pPr>
        <w:pStyle w:val="37"/>
        <w:spacing w:beforeAutospacing="0" w:afterAutospacing="0"/>
        <w:ind w:firstLine="723"/>
        <w:jc w:val="both"/>
        <w:rPr>
          <w:rFonts w:ascii="宋体" w:hAnsi="宋体" w:eastAsia="宋体" w:cs="宋体"/>
          <w:color w:val="auto"/>
        </w:rPr>
      </w:pPr>
      <w:r>
        <w:rPr>
          <w:rFonts w:hint="eastAsia" w:ascii="宋体" w:hAnsi="宋体" w:eastAsia="宋体" w:cs="宋体"/>
          <w:b/>
          <w:color w:val="auto"/>
          <w:sz w:val="36"/>
          <w:szCs w:val="36"/>
        </w:rPr>
        <w:t>项目 编 号：</w:t>
      </w:r>
      <w:r>
        <w:rPr>
          <w:rFonts w:hint="eastAsia" w:ascii="宋体" w:hAnsi="宋体" w:eastAsia="宋体" w:cs="宋体"/>
          <w:b/>
          <w:color w:val="auto"/>
          <w:sz w:val="36"/>
          <w:szCs w:val="36"/>
          <w:u w:val="single"/>
        </w:rPr>
        <w:t xml:space="preserve">               </w:t>
      </w:r>
    </w:p>
    <w:p w14:paraId="1D924BD3">
      <w:pPr>
        <w:pStyle w:val="37"/>
        <w:spacing w:beforeAutospacing="0" w:afterAutospacing="0"/>
        <w:ind w:firstLine="723"/>
        <w:jc w:val="both"/>
        <w:rPr>
          <w:rFonts w:ascii="宋体" w:hAnsi="宋体" w:eastAsia="宋体" w:cs="宋体"/>
          <w:color w:val="auto"/>
        </w:rPr>
      </w:pPr>
      <w:r>
        <w:rPr>
          <w:rFonts w:hint="eastAsia" w:ascii="宋体" w:hAnsi="宋体" w:eastAsia="宋体" w:cs="宋体"/>
          <w:b/>
          <w:color w:val="auto"/>
          <w:sz w:val="36"/>
          <w:szCs w:val="36"/>
          <w:lang w:eastAsia="zh-CN"/>
        </w:rPr>
        <w:t>供应商</w:t>
      </w:r>
      <w:r>
        <w:rPr>
          <w:rFonts w:hint="eastAsia" w:ascii="宋体" w:hAnsi="宋体" w:eastAsia="宋体" w:cs="宋体"/>
          <w:b/>
          <w:color w:val="auto"/>
          <w:sz w:val="36"/>
          <w:szCs w:val="36"/>
        </w:rPr>
        <w:t>名称 ：</w:t>
      </w:r>
      <w:r>
        <w:rPr>
          <w:rFonts w:hint="eastAsia" w:ascii="宋体" w:hAnsi="宋体" w:eastAsia="宋体" w:cs="宋体"/>
          <w:b/>
          <w:color w:val="auto"/>
          <w:sz w:val="36"/>
          <w:szCs w:val="36"/>
          <w:u w:val="single"/>
        </w:rPr>
        <w:t xml:space="preserve">（加盖CA电子公章）        </w:t>
      </w:r>
    </w:p>
    <w:p w14:paraId="454569C5">
      <w:pPr>
        <w:pStyle w:val="37"/>
        <w:spacing w:beforeAutospacing="0" w:afterAutospacing="0"/>
        <w:ind w:firstLine="723"/>
        <w:jc w:val="both"/>
        <w:rPr>
          <w:rFonts w:ascii="宋体" w:hAnsi="宋体" w:eastAsia="宋体" w:cs="宋体"/>
          <w:color w:val="auto"/>
        </w:rPr>
      </w:pPr>
      <w:r>
        <w:rPr>
          <w:rFonts w:hint="eastAsia" w:ascii="宋体" w:hAnsi="宋体" w:eastAsia="宋体" w:cs="宋体"/>
          <w:b/>
          <w:color w:val="auto"/>
          <w:sz w:val="36"/>
          <w:szCs w:val="36"/>
        </w:rPr>
        <w:t>日   期 ：</w:t>
      </w:r>
      <w:r>
        <w:rPr>
          <w:rFonts w:hint="eastAsia" w:ascii="宋体" w:hAnsi="宋体" w:eastAsia="宋体" w:cs="宋体"/>
          <w:b/>
          <w:color w:val="auto"/>
          <w:sz w:val="36"/>
          <w:szCs w:val="36"/>
          <w:u w:val="single"/>
        </w:rPr>
        <w:t>                     </w:t>
      </w:r>
    </w:p>
    <w:p w14:paraId="28D68491">
      <w:pPr>
        <w:pStyle w:val="37"/>
        <w:spacing w:beforeAutospacing="0" w:afterAutospacing="0" w:line="0" w:lineRule="atLeast"/>
        <w:ind w:firstLine="480"/>
        <w:jc w:val="center"/>
        <w:rPr>
          <w:rFonts w:ascii="宋体" w:hAnsi="宋体" w:eastAsia="宋体" w:cs="宋体"/>
          <w:color w:val="auto"/>
        </w:rPr>
      </w:pPr>
      <w:r>
        <w:rPr>
          <w:rFonts w:hint="eastAsia" w:ascii="宋体" w:hAnsi="宋体" w:eastAsia="宋体" w:cs="宋体"/>
          <w:color w:val="auto"/>
        </w:rPr>
        <w:t> </w:t>
      </w:r>
    </w:p>
    <w:p w14:paraId="5AF3CD28">
      <w:pPr>
        <w:pStyle w:val="37"/>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 </w:t>
      </w:r>
    </w:p>
    <w:p w14:paraId="24B97A74">
      <w:pPr>
        <w:pStyle w:val="37"/>
        <w:spacing w:beforeAutospacing="0" w:afterAutospacing="0" w:line="0" w:lineRule="atLeast"/>
        <w:ind w:firstLine="723"/>
        <w:jc w:val="center"/>
        <w:rPr>
          <w:rFonts w:ascii="宋体" w:hAnsi="宋体" w:eastAsia="宋体" w:cs="宋体"/>
          <w:b/>
          <w:color w:val="auto"/>
          <w:sz w:val="36"/>
          <w:szCs w:val="36"/>
          <w:u w:val="single"/>
        </w:rPr>
      </w:pPr>
    </w:p>
    <w:p w14:paraId="1F88CDFB">
      <w:pPr>
        <w:pStyle w:val="37"/>
        <w:spacing w:beforeAutospacing="0" w:afterAutospacing="0" w:line="0" w:lineRule="atLeast"/>
        <w:ind w:firstLine="723"/>
        <w:jc w:val="center"/>
        <w:rPr>
          <w:rFonts w:ascii="宋体" w:hAnsi="宋体" w:eastAsia="宋体" w:cs="宋体"/>
          <w:b/>
          <w:color w:val="auto"/>
          <w:sz w:val="36"/>
          <w:szCs w:val="36"/>
          <w:u w:val="single"/>
        </w:rPr>
      </w:pPr>
    </w:p>
    <w:p w14:paraId="70B21CB3">
      <w:pPr>
        <w:pStyle w:val="37"/>
        <w:spacing w:beforeAutospacing="0" w:afterAutospacing="0" w:line="0" w:lineRule="atLeast"/>
        <w:ind w:firstLine="723"/>
        <w:jc w:val="center"/>
        <w:rPr>
          <w:rFonts w:ascii="宋体" w:hAnsi="宋体" w:eastAsia="宋体" w:cs="宋体"/>
          <w:b/>
          <w:color w:val="auto"/>
          <w:sz w:val="36"/>
          <w:szCs w:val="36"/>
          <w:u w:val="single"/>
        </w:rPr>
      </w:pPr>
    </w:p>
    <w:p w14:paraId="1BE69686">
      <w:pPr>
        <w:pStyle w:val="37"/>
        <w:spacing w:beforeAutospacing="0" w:afterAutospacing="0" w:line="0" w:lineRule="atLeast"/>
        <w:ind w:firstLine="723"/>
        <w:jc w:val="center"/>
        <w:rPr>
          <w:rFonts w:ascii="宋体" w:hAnsi="宋体" w:eastAsia="宋体" w:cs="宋体"/>
          <w:b/>
          <w:color w:val="auto"/>
          <w:sz w:val="36"/>
          <w:szCs w:val="36"/>
          <w:u w:val="single"/>
        </w:rPr>
      </w:pPr>
    </w:p>
    <w:p w14:paraId="6147ECA8">
      <w:pPr>
        <w:pStyle w:val="37"/>
        <w:spacing w:beforeAutospacing="0" w:afterAutospacing="0" w:line="0" w:lineRule="atLeast"/>
        <w:ind w:firstLine="723"/>
        <w:jc w:val="center"/>
        <w:rPr>
          <w:rFonts w:ascii="宋体" w:hAnsi="宋体" w:eastAsia="宋体" w:cs="宋体"/>
          <w:b/>
          <w:color w:val="auto"/>
          <w:sz w:val="36"/>
          <w:szCs w:val="36"/>
          <w:u w:val="single"/>
        </w:rPr>
      </w:pPr>
    </w:p>
    <w:p w14:paraId="6745C6C4">
      <w:pPr>
        <w:pStyle w:val="37"/>
        <w:spacing w:beforeAutospacing="0" w:afterAutospacing="0" w:line="0" w:lineRule="atLeast"/>
        <w:ind w:firstLine="723"/>
        <w:jc w:val="center"/>
        <w:rPr>
          <w:rFonts w:ascii="宋体" w:hAnsi="宋体" w:eastAsia="宋体" w:cs="宋体"/>
          <w:b/>
          <w:color w:val="auto"/>
          <w:sz w:val="36"/>
          <w:szCs w:val="36"/>
          <w:u w:val="single"/>
        </w:rPr>
      </w:pPr>
    </w:p>
    <w:p w14:paraId="360C51AF">
      <w:pPr>
        <w:pStyle w:val="37"/>
        <w:spacing w:beforeAutospacing="0" w:afterAutospacing="0" w:line="0" w:lineRule="atLeast"/>
        <w:ind w:firstLine="723"/>
        <w:jc w:val="center"/>
        <w:rPr>
          <w:rFonts w:ascii="宋体" w:hAnsi="宋体" w:eastAsia="宋体" w:cs="宋体"/>
          <w:b/>
          <w:color w:val="auto"/>
          <w:sz w:val="36"/>
          <w:szCs w:val="36"/>
          <w:u w:val="single"/>
        </w:rPr>
      </w:pPr>
    </w:p>
    <w:p w14:paraId="001E6E6E">
      <w:pPr>
        <w:pStyle w:val="37"/>
        <w:spacing w:beforeAutospacing="0" w:afterAutospacing="0" w:line="0" w:lineRule="atLeast"/>
        <w:ind w:firstLine="723"/>
        <w:jc w:val="center"/>
        <w:rPr>
          <w:rFonts w:ascii="宋体" w:hAnsi="宋体" w:eastAsia="宋体" w:cs="宋体"/>
          <w:b/>
          <w:color w:val="auto"/>
          <w:sz w:val="36"/>
          <w:szCs w:val="36"/>
          <w:u w:val="single"/>
        </w:rPr>
      </w:pPr>
    </w:p>
    <w:p w14:paraId="43B5A0E7">
      <w:pPr>
        <w:pStyle w:val="37"/>
        <w:spacing w:beforeAutospacing="0" w:afterAutospacing="0" w:line="0" w:lineRule="atLeast"/>
        <w:ind w:firstLine="723"/>
        <w:jc w:val="center"/>
        <w:rPr>
          <w:rFonts w:ascii="宋体" w:hAnsi="宋体" w:eastAsia="宋体" w:cs="宋体"/>
          <w:b/>
          <w:color w:val="auto"/>
          <w:sz w:val="36"/>
          <w:szCs w:val="36"/>
          <w:u w:val="single"/>
        </w:rPr>
      </w:pPr>
    </w:p>
    <w:p w14:paraId="2F9336F3">
      <w:pPr>
        <w:pStyle w:val="37"/>
        <w:spacing w:beforeAutospacing="0" w:afterAutospacing="0" w:line="0" w:lineRule="atLeast"/>
        <w:ind w:firstLine="723"/>
        <w:jc w:val="center"/>
        <w:rPr>
          <w:rFonts w:ascii="宋体" w:hAnsi="宋体" w:eastAsia="宋体" w:cs="宋体"/>
          <w:b/>
          <w:color w:val="auto"/>
          <w:sz w:val="36"/>
          <w:szCs w:val="36"/>
          <w:u w:val="single"/>
        </w:rPr>
      </w:pPr>
    </w:p>
    <w:p w14:paraId="5BEF8632">
      <w:pPr>
        <w:pStyle w:val="37"/>
        <w:spacing w:beforeAutospacing="0" w:afterAutospacing="0" w:line="0" w:lineRule="atLeast"/>
        <w:ind w:firstLine="723"/>
        <w:jc w:val="center"/>
        <w:rPr>
          <w:rFonts w:ascii="宋体" w:hAnsi="宋体" w:eastAsia="宋体" w:cs="宋体"/>
          <w:b/>
          <w:color w:val="auto"/>
          <w:sz w:val="36"/>
          <w:szCs w:val="36"/>
          <w:u w:val="single"/>
        </w:rPr>
      </w:pPr>
    </w:p>
    <w:p w14:paraId="3ACDDBE0">
      <w:pPr>
        <w:pStyle w:val="37"/>
        <w:spacing w:beforeAutospacing="0" w:afterAutospacing="0" w:line="0" w:lineRule="atLeast"/>
        <w:ind w:firstLine="723"/>
        <w:jc w:val="center"/>
        <w:rPr>
          <w:rFonts w:ascii="宋体" w:hAnsi="宋体" w:eastAsia="宋体" w:cs="宋体"/>
          <w:b/>
          <w:bCs/>
          <w:color w:val="auto"/>
          <w:sz w:val="36"/>
          <w:szCs w:val="36"/>
          <w:u w:val="single"/>
        </w:rPr>
      </w:pPr>
    </w:p>
    <w:p w14:paraId="6AE8BEA1">
      <w:pPr>
        <w:pStyle w:val="37"/>
        <w:spacing w:beforeAutospacing="0" w:afterAutospacing="0" w:line="0" w:lineRule="atLeast"/>
        <w:ind w:firstLine="723"/>
        <w:jc w:val="center"/>
        <w:rPr>
          <w:rFonts w:ascii="宋体" w:hAnsi="宋体" w:eastAsia="宋体" w:cs="宋体"/>
          <w:b/>
          <w:bCs/>
          <w:color w:val="auto"/>
          <w:sz w:val="36"/>
          <w:szCs w:val="36"/>
          <w:u w:val="single"/>
        </w:rPr>
      </w:pPr>
    </w:p>
    <w:p w14:paraId="04B911A7">
      <w:pPr>
        <w:pStyle w:val="37"/>
        <w:spacing w:beforeAutospacing="0" w:afterAutospacing="0" w:line="0" w:lineRule="atLeast"/>
        <w:ind w:firstLine="723"/>
        <w:jc w:val="center"/>
        <w:rPr>
          <w:rFonts w:ascii="宋体" w:hAnsi="宋体" w:eastAsia="宋体" w:cs="宋体"/>
          <w:b/>
          <w:bCs/>
          <w:color w:val="auto"/>
          <w:sz w:val="36"/>
          <w:szCs w:val="36"/>
          <w:u w:val="single"/>
        </w:rPr>
      </w:pPr>
    </w:p>
    <w:p w14:paraId="41769003">
      <w:pPr>
        <w:pStyle w:val="37"/>
        <w:spacing w:beforeAutospacing="0" w:afterAutospacing="0" w:line="0" w:lineRule="atLeast"/>
        <w:ind w:firstLine="723"/>
        <w:jc w:val="center"/>
        <w:rPr>
          <w:rFonts w:ascii="宋体" w:hAnsi="宋体" w:eastAsia="宋体" w:cs="宋体"/>
          <w:b/>
          <w:color w:val="auto"/>
          <w:sz w:val="36"/>
          <w:szCs w:val="36"/>
          <w:u w:val="single"/>
        </w:rPr>
      </w:pPr>
    </w:p>
    <w:p w14:paraId="3FB9E8A4">
      <w:pPr>
        <w:pStyle w:val="37"/>
        <w:spacing w:beforeAutospacing="0" w:afterAutospacing="0" w:line="0" w:lineRule="atLeast"/>
        <w:ind w:firstLine="643"/>
        <w:jc w:val="center"/>
        <w:outlineLvl w:val="1"/>
        <w:rPr>
          <w:rFonts w:ascii="宋体" w:hAnsi="宋体" w:eastAsia="宋体" w:cs="宋体"/>
          <w:color w:val="auto"/>
        </w:rPr>
      </w:pPr>
      <w:r>
        <w:rPr>
          <w:rFonts w:hint="eastAsia" w:ascii="宋体" w:hAnsi="宋体" w:eastAsia="宋体" w:cs="宋体"/>
          <w:b/>
          <w:color w:val="auto"/>
          <w:sz w:val="32"/>
          <w:szCs w:val="32"/>
        </w:rPr>
        <w:t>投标文件目录</w:t>
      </w:r>
    </w:p>
    <w:p w14:paraId="7819462E">
      <w:pPr>
        <w:pStyle w:val="37"/>
        <w:spacing w:beforeAutospacing="0" w:afterAutospacing="0" w:line="0" w:lineRule="atLeast"/>
        <w:ind w:firstLine="480"/>
        <w:jc w:val="center"/>
        <w:rPr>
          <w:rFonts w:ascii="宋体" w:hAnsi="宋体" w:eastAsia="宋体" w:cs="宋体"/>
          <w:color w:val="auto"/>
        </w:rPr>
      </w:pPr>
      <w:r>
        <w:rPr>
          <w:rFonts w:hint="eastAsia" w:ascii="宋体" w:hAnsi="宋体" w:eastAsia="宋体" w:cs="宋体"/>
          <w:color w:val="auto"/>
        </w:rPr>
        <w:t> </w:t>
      </w:r>
    </w:p>
    <w:p w14:paraId="5DCA736E">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一、法人或者其他组织的营业执照等证明文件，自然人的身份证明</w:t>
      </w:r>
    </w:p>
    <w:p w14:paraId="07AFC18B">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sz w:val="24"/>
        </w:rPr>
        <w:t>二、上一年度的财务状况报表（至少提供资产负债表、利润表、现金流量表，</w:t>
      </w:r>
      <w:r>
        <w:rPr>
          <w:rFonts w:hint="eastAsia" w:ascii="宋体" w:hAnsi="宋体" w:eastAsia="宋体" w:cs="宋体"/>
          <w:color w:val="auto"/>
          <w:sz w:val="24"/>
          <w:lang w:eastAsia="zh-CN"/>
        </w:rPr>
        <w:t>供应商</w:t>
      </w:r>
      <w:r>
        <w:rPr>
          <w:rFonts w:hint="eastAsia" w:ascii="宋体" w:hAnsi="宋体" w:eastAsia="宋体" w:cs="宋体"/>
          <w:color w:val="auto"/>
          <w:sz w:val="24"/>
        </w:rPr>
        <w:t>成立不满一年无需提供</w:t>
      </w:r>
      <w:r>
        <w:rPr>
          <w:rFonts w:hint="eastAsia" w:ascii="宋体" w:hAnsi="宋体" w:eastAsia="宋体" w:cs="宋体"/>
          <w:color w:val="auto"/>
          <w:sz w:val="24"/>
          <w:lang w:eastAsia="zh-CN"/>
        </w:rPr>
        <w:t>。</w:t>
      </w:r>
      <w:r>
        <w:rPr>
          <w:rFonts w:hint="eastAsia" w:ascii="宋体" w:hAnsi="宋体" w:eastAsia="宋体" w:cs="宋体"/>
          <w:color w:val="auto"/>
        </w:rPr>
        <w:t>）</w:t>
      </w:r>
    </w:p>
    <w:p w14:paraId="5753D970">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三、具备履行合同所必需的设备和专业技术能力的书面声明</w:t>
      </w:r>
    </w:p>
    <w:p w14:paraId="39E0F6CB">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四、依法缴纳税收和社会保障资金的相关材料（提供提交响应文件截止时间前一年内至少一个月依法缴纳税收及缴纳社会保障资金的证明材料。供应商依法享受缓缴、免缴税收、社会保障资金的提供证明材料。）</w:t>
      </w:r>
    </w:p>
    <w:p w14:paraId="1636847F">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五、参加政府采购活动前3年内在经营活动中没有重大违法记录的书面声明</w:t>
      </w:r>
    </w:p>
    <w:p w14:paraId="349F77EB">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六、特定资格要求的证明文件（如果本项目设置特定资格要求，则需要提供）</w:t>
      </w:r>
    </w:p>
    <w:p w14:paraId="27163555">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七、法人授权书</w:t>
      </w:r>
    </w:p>
    <w:p w14:paraId="337064BB">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八、投标函</w:t>
      </w:r>
    </w:p>
    <w:p w14:paraId="43AE3FB7">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九、</w:t>
      </w:r>
      <w:r>
        <w:rPr>
          <w:rFonts w:hint="eastAsia" w:ascii="宋体" w:hAnsi="宋体" w:eastAsia="宋体" w:cs="宋体"/>
          <w:bCs/>
          <w:color w:val="auto"/>
        </w:rPr>
        <w:t>中</w:t>
      </w:r>
      <w:r>
        <w:rPr>
          <w:rFonts w:hint="eastAsia" w:ascii="宋体" w:hAnsi="宋体" w:eastAsia="宋体" w:cs="宋体"/>
          <w:color w:val="auto"/>
        </w:rPr>
        <w:t>小微企业声明函</w:t>
      </w:r>
    </w:p>
    <w:p w14:paraId="1B07A809">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十、残疾人福利性单位声明函</w:t>
      </w:r>
    </w:p>
    <w:p w14:paraId="5A34D437">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十一、技术要求响应及偏离表</w:t>
      </w:r>
    </w:p>
    <w:p w14:paraId="78FBF03D">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十二、商务要求响应及偏离表</w:t>
      </w:r>
    </w:p>
    <w:p w14:paraId="2AEAD467">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十三、开标一览表</w:t>
      </w:r>
    </w:p>
    <w:p w14:paraId="55DFFE39">
      <w:pPr>
        <w:widowControl/>
        <w:spacing w:line="500" w:lineRule="exact"/>
        <w:ind w:firstLine="480"/>
        <w:rPr>
          <w:rFonts w:ascii="宋体" w:hAnsi="宋体" w:eastAsia="宋体" w:cs="宋体"/>
          <w:color w:val="auto"/>
          <w:sz w:val="24"/>
        </w:rPr>
      </w:pPr>
      <w:r>
        <w:rPr>
          <w:rFonts w:hint="eastAsia" w:ascii="宋体" w:hAnsi="宋体" w:eastAsia="宋体" w:cs="宋体"/>
          <w:color w:val="auto"/>
          <w:sz w:val="24"/>
        </w:rPr>
        <w:t>十四、评分标准要求提供的材料等</w:t>
      </w:r>
    </w:p>
    <w:p w14:paraId="61F63C93">
      <w:pPr>
        <w:pStyle w:val="37"/>
        <w:spacing w:beforeAutospacing="0" w:afterAutospacing="0" w:line="500" w:lineRule="exact"/>
        <w:ind w:firstLine="480"/>
        <w:jc w:val="both"/>
        <w:rPr>
          <w:rFonts w:ascii="宋体" w:hAnsi="宋体" w:eastAsia="宋体" w:cs="宋体"/>
          <w:color w:val="auto"/>
        </w:rPr>
      </w:pPr>
      <w:r>
        <w:rPr>
          <w:rFonts w:hint="eastAsia" w:ascii="宋体" w:hAnsi="宋体" w:eastAsia="宋体" w:cs="宋体"/>
          <w:color w:val="auto"/>
        </w:rPr>
        <w:t>十五、盐城市政府采购事前信用承诺书</w:t>
      </w:r>
    </w:p>
    <w:p w14:paraId="7A6C2E60">
      <w:pPr>
        <w:pStyle w:val="37"/>
        <w:spacing w:beforeAutospacing="0" w:afterAutospacing="0" w:line="0" w:lineRule="atLeast"/>
        <w:ind w:firstLine="480"/>
        <w:jc w:val="both"/>
        <w:rPr>
          <w:rFonts w:ascii="宋体" w:hAnsi="宋体" w:eastAsia="宋体" w:cs="宋体"/>
          <w:color w:val="auto"/>
        </w:rPr>
      </w:pPr>
    </w:p>
    <w:p w14:paraId="0F75CCEE">
      <w:pPr>
        <w:pStyle w:val="37"/>
        <w:spacing w:beforeAutospacing="0" w:afterAutospacing="0" w:line="0" w:lineRule="atLeast"/>
        <w:ind w:firstLine="480"/>
        <w:jc w:val="both"/>
        <w:rPr>
          <w:rFonts w:ascii="宋体" w:hAnsi="宋体" w:eastAsia="宋体" w:cs="宋体"/>
          <w:color w:val="auto"/>
        </w:rPr>
      </w:pPr>
    </w:p>
    <w:p w14:paraId="00C234EA">
      <w:pPr>
        <w:pStyle w:val="37"/>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 </w:t>
      </w:r>
    </w:p>
    <w:p w14:paraId="0934BBA5">
      <w:pPr>
        <w:pStyle w:val="37"/>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 </w:t>
      </w:r>
    </w:p>
    <w:p w14:paraId="6894EA4C">
      <w:pPr>
        <w:pStyle w:val="37"/>
        <w:spacing w:beforeAutospacing="0" w:afterAutospacing="0" w:line="0" w:lineRule="atLeast"/>
        <w:ind w:firstLine="480"/>
        <w:jc w:val="both"/>
        <w:rPr>
          <w:rFonts w:ascii="宋体" w:hAnsi="宋体" w:eastAsia="宋体" w:cs="宋体"/>
          <w:color w:val="auto"/>
        </w:rPr>
      </w:pPr>
      <w:r>
        <w:rPr>
          <w:rFonts w:hint="eastAsia" w:ascii="宋体" w:hAnsi="宋体" w:eastAsia="宋体" w:cs="宋体"/>
          <w:color w:val="auto"/>
        </w:rPr>
        <w:t> </w:t>
      </w:r>
    </w:p>
    <w:p w14:paraId="786E340A">
      <w:pPr>
        <w:pStyle w:val="37"/>
        <w:spacing w:beforeAutospacing="0" w:afterAutospacing="0" w:line="0" w:lineRule="atLeast"/>
        <w:ind w:firstLine="480"/>
        <w:jc w:val="both"/>
        <w:rPr>
          <w:rFonts w:hint="eastAsia" w:ascii="宋体" w:hAnsi="宋体" w:eastAsia="宋体" w:cs="宋体"/>
          <w:color w:val="auto"/>
        </w:rPr>
      </w:pPr>
      <w:r>
        <w:rPr>
          <w:rFonts w:hint="eastAsia" w:ascii="宋体" w:hAnsi="宋体" w:eastAsia="宋体" w:cs="宋体"/>
          <w:color w:val="auto"/>
        </w:rPr>
        <w:t> </w:t>
      </w:r>
    </w:p>
    <w:p w14:paraId="1D7F3244">
      <w:pPr>
        <w:pStyle w:val="37"/>
        <w:spacing w:beforeAutospacing="0" w:afterAutospacing="0" w:line="0" w:lineRule="atLeast"/>
        <w:ind w:firstLine="480"/>
        <w:jc w:val="both"/>
        <w:rPr>
          <w:rFonts w:hint="eastAsia" w:ascii="宋体" w:hAnsi="宋体" w:eastAsia="宋体" w:cs="宋体"/>
          <w:color w:val="auto"/>
        </w:rPr>
      </w:pPr>
    </w:p>
    <w:p w14:paraId="28555A25">
      <w:pPr>
        <w:pStyle w:val="37"/>
        <w:spacing w:beforeAutospacing="0" w:afterAutospacing="0" w:line="0" w:lineRule="atLeast"/>
        <w:ind w:firstLine="480"/>
        <w:jc w:val="both"/>
        <w:rPr>
          <w:rFonts w:hint="eastAsia" w:ascii="宋体" w:hAnsi="宋体" w:eastAsia="宋体" w:cs="宋体"/>
          <w:color w:val="auto"/>
        </w:rPr>
      </w:pPr>
    </w:p>
    <w:p w14:paraId="7CEB37A8">
      <w:pPr>
        <w:pStyle w:val="37"/>
        <w:spacing w:beforeAutospacing="0" w:afterAutospacing="0" w:line="0" w:lineRule="atLeast"/>
        <w:ind w:firstLine="480"/>
        <w:jc w:val="both"/>
        <w:rPr>
          <w:rFonts w:ascii="宋体" w:hAnsi="宋体" w:eastAsia="宋体" w:cs="宋体"/>
          <w:color w:val="auto"/>
        </w:rPr>
      </w:pPr>
    </w:p>
    <w:p w14:paraId="1D13FEDB">
      <w:pPr>
        <w:pStyle w:val="37"/>
        <w:spacing w:beforeAutospacing="0" w:afterAutospacing="0" w:line="0" w:lineRule="atLeast"/>
        <w:ind w:firstLine="480"/>
        <w:jc w:val="both"/>
        <w:rPr>
          <w:rFonts w:ascii="宋体" w:hAnsi="宋体" w:eastAsia="宋体" w:cs="宋体"/>
          <w:color w:val="auto"/>
        </w:rPr>
      </w:pPr>
    </w:p>
    <w:p w14:paraId="189EAFF0">
      <w:pPr>
        <w:pStyle w:val="37"/>
        <w:spacing w:beforeAutospacing="0" w:afterAutospacing="0" w:line="0" w:lineRule="atLeast"/>
        <w:ind w:firstLine="480"/>
        <w:jc w:val="both"/>
        <w:rPr>
          <w:rFonts w:ascii="宋体" w:hAnsi="宋体" w:eastAsia="宋体" w:cs="宋体"/>
          <w:color w:val="auto"/>
        </w:rPr>
      </w:pPr>
    </w:p>
    <w:p w14:paraId="1B30C86F">
      <w:pPr>
        <w:pStyle w:val="37"/>
        <w:spacing w:beforeAutospacing="0" w:afterAutospacing="0" w:line="0" w:lineRule="atLeast"/>
        <w:ind w:firstLine="480"/>
        <w:jc w:val="both"/>
        <w:rPr>
          <w:rFonts w:ascii="宋体" w:hAnsi="宋体" w:eastAsia="宋体" w:cs="宋体"/>
          <w:color w:val="auto"/>
        </w:rPr>
      </w:pPr>
    </w:p>
    <w:p w14:paraId="592F31CB">
      <w:pPr>
        <w:pStyle w:val="37"/>
        <w:spacing w:beforeAutospacing="0" w:afterAutospacing="0" w:line="0" w:lineRule="atLeast"/>
        <w:ind w:firstLine="480"/>
        <w:jc w:val="both"/>
        <w:rPr>
          <w:rFonts w:ascii="宋体" w:hAnsi="宋体" w:eastAsia="宋体" w:cs="宋体"/>
          <w:color w:val="auto"/>
        </w:rPr>
      </w:pPr>
    </w:p>
    <w:p w14:paraId="5DBC286C">
      <w:pPr>
        <w:pStyle w:val="37"/>
        <w:spacing w:beforeAutospacing="0" w:afterAutospacing="0" w:line="0" w:lineRule="atLeast"/>
        <w:jc w:val="both"/>
        <w:outlineLvl w:val="1"/>
        <w:rPr>
          <w:rFonts w:ascii="宋体" w:hAnsi="宋体" w:eastAsia="宋体" w:cs="宋体"/>
          <w:color w:val="auto"/>
        </w:rPr>
      </w:pPr>
      <w:r>
        <w:rPr>
          <w:rFonts w:hint="eastAsia" w:ascii="宋体" w:hAnsi="宋体" w:eastAsia="宋体" w:cs="宋体"/>
          <w:b/>
          <w:bCs/>
          <w:color w:val="auto"/>
          <w:sz w:val="28"/>
          <w:szCs w:val="28"/>
        </w:rPr>
        <w:t>一、法人或者其他组织的营业执照等证明文件，自然人的身份证明</w:t>
      </w:r>
    </w:p>
    <w:p w14:paraId="3E4BB1A5">
      <w:pPr>
        <w:pStyle w:val="37"/>
        <w:spacing w:beforeAutospacing="0" w:afterAutospacing="0" w:line="0" w:lineRule="atLeast"/>
        <w:ind w:firstLine="480"/>
        <w:jc w:val="both"/>
        <w:rPr>
          <w:rFonts w:ascii="宋体" w:hAnsi="宋体" w:eastAsia="宋体" w:cs="宋体"/>
          <w:color w:val="auto"/>
        </w:rPr>
      </w:pPr>
    </w:p>
    <w:p w14:paraId="0572254A">
      <w:pPr>
        <w:pStyle w:val="37"/>
        <w:spacing w:beforeAutospacing="0" w:afterAutospacing="0" w:line="0" w:lineRule="atLeast"/>
        <w:ind w:firstLine="480"/>
        <w:jc w:val="both"/>
        <w:rPr>
          <w:rFonts w:ascii="宋体" w:hAnsi="宋体" w:eastAsia="宋体" w:cs="宋体"/>
          <w:color w:val="auto"/>
        </w:rPr>
      </w:pPr>
    </w:p>
    <w:p w14:paraId="662D43C4">
      <w:pPr>
        <w:pStyle w:val="37"/>
        <w:spacing w:beforeAutospacing="0" w:afterAutospacing="0" w:line="0" w:lineRule="atLeast"/>
        <w:ind w:firstLine="480"/>
        <w:jc w:val="both"/>
        <w:rPr>
          <w:rFonts w:ascii="宋体" w:hAnsi="宋体" w:eastAsia="宋体" w:cs="宋体"/>
          <w:color w:val="auto"/>
        </w:rPr>
      </w:pPr>
    </w:p>
    <w:p w14:paraId="798AC1DD">
      <w:pPr>
        <w:pStyle w:val="37"/>
        <w:keepNext/>
        <w:keepLines/>
        <w:spacing w:before="260" w:beforeAutospacing="0" w:after="260" w:afterAutospacing="0" w:line="415" w:lineRule="auto"/>
        <w:ind w:firstLine="482"/>
        <w:jc w:val="both"/>
        <w:rPr>
          <w:rFonts w:asciiTheme="majorEastAsia" w:hAnsiTheme="majorEastAsia" w:eastAsiaTheme="majorEastAsia" w:cstheme="majorEastAsia"/>
          <w:b/>
          <w:color w:val="auto"/>
        </w:rPr>
      </w:pPr>
      <w:bookmarkStart w:id="198" w:name="_Hlt26955070"/>
      <w:bookmarkStart w:id="199" w:name="_Hlt26671380"/>
      <w:bookmarkStart w:id="200" w:name="_格式3__银行出具的资信证明"/>
    </w:p>
    <w:p w14:paraId="7559AA5B">
      <w:pPr>
        <w:pStyle w:val="37"/>
        <w:keepNext/>
        <w:keepLines/>
        <w:spacing w:before="260" w:beforeAutospacing="0" w:after="260" w:afterAutospacing="0" w:line="415" w:lineRule="auto"/>
        <w:ind w:firstLine="482"/>
        <w:jc w:val="both"/>
        <w:rPr>
          <w:rFonts w:asciiTheme="majorEastAsia" w:hAnsiTheme="majorEastAsia" w:eastAsiaTheme="majorEastAsia" w:cstheme="majorEastAsia"/>
          <w:b/>
          <w:color w:val="auto"/>
        </w:rPr>
      </w:pPr>
    </w:p>
    <w:p w14:paraId="65B7EA89">
      <w:pPr>
        <w:pStyle w:val="37"/>
        <w:spacing w:beforeAutospacing="0" w:afterAutospacing="0" w:line="0" w:lineRule="atLeast"/>
        <w:ind w:firstLine="482"/>
        <w:jc w:val="center"/>
        <w:outlineLvl w:val="1"/>
        <w:rPr>
          <w:rFonts w:ascii="宋体" w:hAnsi="宋体" w:eastAsia="宋体" w:cs="宋体"/>
          <w:b/>
          <w:bCs/>
          <w:color w:val="auto"/>
          <w:sz w:val="28"/>
          <w:szCs w:val="28"/>
        </w:rPr>
      </w:pPr>
      <w:r>
        <w:rPr>
          <w:rFonts w:hint="eastAsia" w:asciiTheme="majorEastAsia" w:hAnsiTheme="majorEastAsia" w:eastAsiaTheme="majorEastAsia" w:cstheme="majorEastAsia"/>
          <w:b/>
          <w:color w:val="auto"/>
        </w:rPr>
        <w:br w:type="page" w:clear="all"/>
      </w:r>
      <w:r>
        <w:rPr>
          <w:rFonts w:hint="eastAsia" w:asciiTheme="majorEastAsia" w:hAnsiTheme="majorEastAsia" w:eastAsiaTheme="majorEastAsia" w:cstheme="majorEastAsia"/>
          <w:b/>
          <w:color w:val="auto"/>
        </w:rPr>
        <w:t>二、</w:t>
      </w:r>
      <w:r>
        <w:rPr>
          <w:rFonts w:hint="eastAsia" w:ascii="宋体" w:hAnsi="宋体" w:eastAsia="宋体" w:cs="宋体"/>
          <w:b/>
          <w:bCs/>
          <w:color w:val="auto"/>
          <w:sz w:val="28"/>
          <w:szCs w:val="28"/>
        </w:rPr>
        <w:t>上一年度的财务状况报表</w:t>
      </w:r>
    </w:p>
    <w:p w14:paraId="3B1CFAA2">
      <w:pPr>
        <w:tabs>
          <w:tab w:val="left" w:pos="1331"/>
        </w:tabs>
        <w:spacing w:line="500" w:lineRule="exact"/>
        <w:jc w:val="left"/>
        <w:rPr>
          <w:rFonts w:ascii="宋体" w:hAnsi="宋体" w:eastAsia="宋体" w:cs="宋体"/>
          <w:color w:val="auto"/>
          <w:sz w:val="24"/>
        </w:rPr>
      </w:pPr>
      <w:r>
        <w:rPr>
          <w:rFonts w:hint="eastAsia" w:ascii="宋体" w:hAnsi="宋体" w:eastAsia="宋体" w:cs="宋体"/>
          <w:color w:val="auto"/>
          <w:sz w:val="24"/>
        </w:rPr>
        <w:t>（至少提供资产负债表、利润表、现金流量表，</w:t>
      </w:r>
      <w:r>
        <w:rPr>
          <w:rFonts w:hint="eastAsia" w:ascii="宋体" w:hAnsi="宋体" w:eastAsia="宋体" w:cs="宋体"/>
          <w:color w:val="auto"/>
          <w:sz w:val="24"/>
          <w:lang w:eastAsia="zh-CN"/>
        </w:rPr>
        <w:t>供应商</w:t>
      </w:r>
      <w:r>
        <w:rPr>
          <w:rFonts w:hint="eastAsia" w:ascii="宋体" w:hAnsi="宋体" w:eastAsia="宋体" w:cs="宋体"/>
          <w:color w:val="auto"/>
          <w:sz w:val="24"/>
        </w:rPr>
        <w:t>成立不满一年无需提供</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C0EF86A">
      <w:pPr>
        <w:pStyle w:val="24"/>
        <w:ind w:firstLine="480"/>
        <w:rPr>
          <w:rFonts w:ascii="宋体" w:hAnsi="宋体" w:eastAsia="宋体" w:cs="宋体"/>
          <w:color w:val="auto"/>
          <w:sz w:val="24"/>
        </w:rPr>
      </w:pPr>
    </w:p>
    <w:p w14:paraId="20E348DF">
      <w:pPr>
        <w:pStyle w:val="24"/>
        <w:ind w:firstLine="480"/>
        <w:rPr>
          <w:rFonts w:ascii="宋体" w:hAnsi="宋体" w:eastAsia="宋体" w:cs="宋体"/>
          <w:color w:val="auto"/>
          <w:sz w:val="24"/>
        </w:rPr>
      </w:pPr>
    </w:p>
    <w:p w14:paraId="05696756">
      <w:pPr>
        <w:pStyle w:val="24"/>
        <w:ind w:firstLine="480"/>
        <w:rPr>
          <w:rFonts w:ascii="宋体" w:hAnsi="宋体" w:eastAsia="宋体" w:cs="宋体"/>
          <w:color w:val="auto"/>
          <w:sz w:val="24"/>
        </w:rPr>
      </w:pPr>
    </w:p>
    <w:p w14:paraId="7E6085C6">
      <w:pPr>
        <w:pStyle w:val="24"/>
        <w:ind w:firstLine="480"/>
        <w:rPr>
          <w:rFonts w:ascii="宋体" w:hAnsi="宋体" w:eastAsia="宋体" w:cs="宋体"/>
          <w:color w:val="auto"/>
          <w:sz w:val="24"/>
        </w:rPr>
      </w:pPr>
    </w:p>
    <w:p w14:paraId="6E3FCC9B">
      <w:pPr>
        <w:pStyle w:val="24"/>
        <w:ind w:firstLine="480"/>
        <w:rPr>
          <w:rFonts w:ascii="宋体" w:hAnsi="宋体" w:eastAsia="宋体" w:cs="宋体"/>
          <w:color w:val="auto"/>
          <w:sz w:val="24"/>
        </w:rPr>
      </w:pPr>
    </w:p>
    <w:p w14:paraId="556020D1">
      <w:pPr>
        <w:pStyle w:val="24"/>
        <w:ind w:firstLine="480"/>
        <w:rPr>
          <w:rFonts w:ascii="宋体" w:hAnsi="宋体" w:eastAsia="宋体" w:cs="宋体"/>
          <w:color w:val="auto"/>
          <w:sz w:val="24"/>
        </w:rPr>
      </w:pPr>
    </w:p>
    <w:p w14:paraId="6760D86E">
      <w:pPr>
        <w:pStyle w:val="24"/>
        <w:ind w:firstLine="480"/>
        <w:rPr>
          <w:rFonts w:ascii="宋体" w:hAnsi="宋体" w:eastAsia="宋体" w:cs="宋体"/>
          <w:color w:val="auto"/>
          <w:sz w:val="24"/>
        </w:rPr>
      </w:pPr>
    </w:p>
    <w:p w14:paraId="4274266F">
      <w:pPr>
        <w:pStyle w:val="24"/>
        <w:ind w:firstLine="480"/>
        <w:rPr>
          <w:rFonts w:ascii="宋体" w:hAnsi="宋体" w:eastAsia="宋体" w:cs="宋体"/>
          <w:color w:val="auto"/>
          <w:sz w:val="24"/>
        </w:rPr>
      </w:pPr>
    </w:p>
    <w:p w14:paraId="0D3EBC01">
      <w:pPr>
        <w:pStyle w:val="24"/>
        <w:ind w:firstLine="480"/>
        <w:rPr>
          <w:rFonts w:ascii="宋体" w:hAnsi="宋体" w:eastAsia="宋体" w:cs="宋体"/>
          <w:color w:val="auto"/>
          <w:sz w:val="24"/>
        </w:rPr>
      </w:pPr>
    </w:p>
    <w:p w14:paraId="4873A627">
      <w:pPr>
        <w:pStyle w:val="24"/>
        <w:ind w:firstLine="480"/>
        <w:rPr>
          <w:rFonts w:ascii="宋体" w:hAnsi="宋体" w:eastAsia="宋体" w:cs="宋体"/>
          <w:color w:val="auto"/>
          <w:sz w:val="24"/>
        </w:rPr>
      </w:pPr>
    </w:p>
    <w:p w14:paraId="751B89BA">
      <w:pPr>
        <w:pStyle w:val="24"/>
        <w:ind w:firstLine="480"/>
        <w:rPr>
          <w:rFonts w:ascii="宋体" w:hAnsi="宋体" w:eastAsia="宋体" w:cs="宋体"/>
          <w:color w:val="auto"/>
          <w:sz w:val="24"/>
        </w:rPr>
      </w:pPr>
    </w:p>
    <w:p w14:paraId="09251770">
      <w:pPr>
        <w:widowControl/>
        <w:ind w:firstLine="480"/>
        <w:jc w:val="left"/>
        <w:rPr>
          <w:rFonts w:ascii="宋体" w:hAnsi="宋体" w:eastAsia="宋体" w:cs="宋体"/>
          <w:color w:val="auto"/>
          <w:sz w:val="24"/>
        </w:rPr>
      </w:pPr>
      <w:r>
        <w:rPr>
          <w:rFonts w:ascii="宋体" w:hAnsi="宋体" w:eastAsia="宋体" w:cs="宋体"/>
          <w:color w:val="auto"/>
          <w:sz w:val="24"/>
        </w:rPr>
        <w:br w:type="page" w:clear="all"/>
      </w:r>
    </w:p>
    <w:p w14:paraId="7889B915">
      <w:pPr>
        <w:pStyle w:val="37"/>
        <w:keepNext/>
        <w:keepLines/>
        <w:spacing w:before="260" w:beforeAutospacing="0" w:after="260" w:afterAutospacing="0" w:line="415" w:lineRule="auto"/>
        <w:jc w:val="center"/>
        <w:outlineLvl w:val="1"/>
        <w:rPr>
          <w:rFonts w:ascii="宋体" w:hAnsi="宋体" w:eastAsia="宋体" w:cs="宋体"/>
          <w:b/>
          <w:bCs/>
          <w:color w:val="auto"/>
          <w:sz w:val="28"/>
          <w:szCs w:val="28"/>
        </w:rPr>
      </w:pPr>
      <w:r>
        <w:rPr>
          <w:rFonts w:ascii="宋体" w:hAnsi="宋体" w:eastAsia="宋体" w:cs="宋体"/>
          <w:b/>
          <w:bCs/>
          <w:color w:val="auto"/>
          <w:sz w:val="28"/>
          <w:szCs w:val="28"/>
        </w:rPr>
        <w:t>三、</w:t>
      </w:r>
      <w:r>
        <w:rPr>
          <w:rFonts w:hint="eastAsia" w:ascii="宋体" w:hAnsi="宋体" w:eastAsia="宋体" w:cs="宋体"/>
          <w:b/>
          <w:bCs/>
          <w:color w:val="auto"/>
          <w:sz w:val="28"/>
          <w:szCs w:val="28"/>
        </w:rPr>
        <w:t>具备履行合同所必需的设备和专业技术能力的书面声明</w:t>
      </w:r>
    </w:p>
    <w:p w14:paraId="46775560">
      <w:pPr>
        <w:spacing w:line="460" w:lineRule="exact"/>
        <w:ind w:firstLine="480"/>
        <w:rPr>
          <w:rFonts w:ascii="宋体" w:hAnsi="宋体" w:cs="宋体"/>
          <w:bCs/>
          <w:color w:val="auto"/>
          <w:sz w:val="24"/>
        </w:rPr>
      </w:pPr>
      <w:r>
        <w:rPr>
          <w:rFonts w:hint="eastAsia" w:ascii="宋体" w:hAnsi="宋体" w:cs="宋体"/>
          <w:bCs/>
          <w:color w:val="auto"/>
          <w:sz w:val="24"/>
        </w:rPr>
        <w:t>我公司郑重声明：我公司具备履行本项采购合同所必需的设备和专业技术能力，为履行本项采购合同我公司具备如下主要设备和主要专业技术能力：</w:t>
      </w:r>
    </w:p>
    <w:p w14:paraId="2E9151E5">
      <w:pPr>
        <w:spacing w:line="460" w:lineRule="exact"/>
        <w:ind w:firstLine="480"/>
        <w:rPr>
          <w:rFonts w:ascii="宋体" w:hAnsi="宋体" w:cs="宋体"/>
          <w:bCs/>
          <w:color w:val="auto"/>
          <w:sz w:val="24"/>
        </w:rPr>
      </w:pPr>
      <w:r>
        <w:rPr>
          <w:rFonts w:hint="eastAsia" w:ascii="宋体" w:hAnsi="宋体" w:cs="宋体"/>
          <w:bCs/>
          <w:color w:val="auto"/>
          <w:sz w:val="24"/>
        </w:rPr>
        <w:t>主要设备有：</w:t>
      </w:r>
      <w:r>
        <w:rPr>
          <w:rFonts w:hint="eastAsia" w:ascii="宋体" w:hAnsi="宋体" w:cs="宋体"/>
          <w:bCs/>
          <w:color w:val="auto"/>
          <w:sz w:val="24"/>
          <w:u w:val="single"/>
        </w:rPr>
        <w:t xml:space="preserve">              </w:t>
      </w:r>
      <w:r>
        <w:rPr>
          <w:rFonts w:hint="eastAsia" w:ascii="宋体" w:hAnsi="宋体" w:cs="宋体"/>
          <w:bCs/>
          <w:color w:val="auto"/>
          <w:sz w:val="24"/>
        </w:rPr>
        <w:t>。</w:t>
      </w:r>
    </w:p>
    <w:p w14:paraId="182A46E3">
      <w:pPr>
        <w:spacing w:line="460" w:lineRule="exact"/>
        <w:ind w:firstLine="480"/>
        <w:rPr>
          <w:rFonts w:ascii="宋体" w:hAnsi="宋体" w:cs="宋体"/>
          <w:bCs/>
          <w:color w:val="auto"/>
          <w:sz w:val="24"/>
        </w:rPr>
      </w:pPr>
      <w:r>
        <w:rPr>
          <w:rFonts w:hint="eastAsia" w:ascii="宋体" w:hAnsi="宋体" w:cs="宋体"/>
          <w:bCs/>
          <w:color w:val="auto"/>
          <w:sz w:val="24"/>
        </w:rPr>
        <w:t>主要专业技术能力有：</w:t>
      </w:r>
      <w:r>
        <w:rPr>
          <w:rFonts w:hint="eastAsia" w:ascii="宋体" w:hAnsi="宋体" w:cs="宋体"/>
          <w:bCs/>
          <w:color w:val="auto"/>
          <w:sz w:val="24"/>
          <w:u w:val="single"/>
        </w:rPr>
        <w:t xml:space="preserve">              </w:t>
      </w:r>
      <w:r>
        <w:rPr>
          <w:rFonts w:hint="eastAsia" w:ascii="宋体" w:hAnsi="宋体" w:cs="宋体"/>
          <w:bCs/>
          <w:color w:val="auto"/>
          <w:sz w:val="24"/>
        </w:rPr>
        <w:t>。</w:t>
      </w:r>
    </w:p>
    <w:p w14:paraId="74FE30ED">
      <w:pPr>
        <w:spacing w:line="460" w:lineRule="exact"/>
        <w:ind w:firstLine="480"/>
        <w:rPr>
          <w:rFonts w:ascii="宋体" w:hAnsi="宋体" w:cs="宋体"/>
          <w:bCs/>
          <w:color w:val="auto"/>
          <w:sz w:val="24"/>
        </w:rPr>
      </w:pPr>
      <w:r>
        <w:rPr>
          <w:rFonts w:hint="eastAsia" w:ascii="宋体" w:hAnsi="宋体" w:cs="宋体"/>
          <w:bCs/>
          <w:color w:val="auto"/>
          <w:sz w:val="24"/>
        </w:rPr>
        <w:t xml:space="preserve">                                     </w:t>
      </w:r>
    </w:p>
    <w:p w14:paraId="6871A79C">
      <w:pPr>
        <w:pStyle w:val="39"/>
        <w:ind w:firstLine="210"/>
        <w:rPr>
          <w:rFonts w:ascii="宋体" w:hAnsi="宋体" w:cs="宋体"/>
          <w:color w:val="auto"/>
        </w:rPr>
      </w:pPr>
    </w:p>
    <w:p w14:paraId="3BA86C4A">
      <w:pPr>
        <w:spacing w:line="460" w:lineRule="exact"/>
        <w:ind w:firstLine="480"/>
        <w:jc w:val="right"/>
        <w:rPr>
          <w:rFonts w:ascii="宋体" w:hAnsi="宋体" w:cs="宋体"/>
          <w:bCs/>
          <w:color w:val="auto"/>
          <w:sz w:val="24"/>
        </w:rPr>
      </w:pPr>
      <w:r>
        <w:rPr>
          <w:rFonts w:hint="eastAsia" w:ascii="宋体" w:hAnsi="宋体" w:cs="宋体"/>
          <w:bCs/>
          <w:color w:val="auto"/>
          <w:sz w:val="24"/>
        </w:rPr>
        <w:t xml:space="preserve"> 供应商名称（公章）：             </w:t>
      </w:r>
    </w:p>
    <w:p w14:paraId="65819DDC">
      <w:pPr>
        <w:spacing w:line="460" w:lineRule="exact"/>
        <w:ind w:firstLine="480"/>
        <w:rPr>
          <w:rFonts w:ascii="宋体" w:hAnsi="宋体" w:cs="宋体"/>
          <w:bCs/>
          <w:color w:val="auto"/>
          <w:sz w:val="24"/>
        </w:rPr>
      </w:pPr>
      <w:r>
        <w:rPr>
          <w:rFonts w:hint="eastAsia" w:ascii="宋体" w:hAnsi="宋体" w:cs="宋体"/>
          <w:bCs/>
          <w:color w:val="auto"/>
          <w:sz w:val="24"/>
        </w:rPr>
        <w:t xml:space="preserve">                                    </w:t>
      </w:r>
    </w:p>
    <w:p w14:paraId="7117A79F">
      <w:pPr>
        <w:spacing w:line="460" w:lineRule="exact"/>
        <w:ind w:firstLine="480"/>
        <w:rPr>
          <w:rFonts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rPr>
        <w:t xml:space="preserve">      </w:t>
      </w:r>
      <w:r>
        <w:rPr>
          <w:rFonts w:hint="eastAsia" w:ascii="宋体" w:hAnsi="宋体" w:cs="宋体"/>
          <w:bCs/>
          <w:color w:val="auto"/>
          <w:sz w:val="24"/>
        </w:rPr>
        <w:t>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14:paraId="542DC895">
      <w:pPr>
        <w:pStyle w:val="37"/>
        <w:keepNext/>
        <w:keepLines/>
        <w:spacing w:before="260" w:beforeAutospacing="0" w:after="260" w:afterAutospacing="0" w:line="415" w:lineRule="auto"/>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四、依法缴纳税收和社会保障资金的相关材料</w:t>
      </w:r>
    </w:p>
    <w:p w14:paraId="335181E5">
      <w:pPr>
        <w:pStyle w:val="37"/>
        <w:keepNext/>
        <w:keepLines/>
        <w:spacing w:before="260" w:beforeAutospacing="0" w:after="260" w:afterAutospacing="0" w:line="415" w:lineRule="auto"/>
        <w:ind w:firstLine="480"/>
        <w:jc w:val="both"/>
        <w:rPr>
          <w:rFonts w:ascii="宋体" w:hAnsi="宋体" w:eastAsia="宋体" w:cs="宋体"/>
          <w:b/>
          <w:bCs/>
          <w:color w:val="auto"/>
          <w:sz w:val="28"/>
          <w:szCs w:val="28"/>
        </w:rPr>
      </w:pPr>
      <w:r>
        <w:rPr>
          <w:rFonts w:hint="eastAsia" w:ascii="宋体" w:hAnsi="宋体" w:eastAsia="宋体" w:cs="宋体"/>
          <w:color w:val="auto"/>
        </w:rPr>
        <w:t>提供提交响应文件截止时间前一年内至少一个月依法缴纳税收及缴纳社会保障资金的证明材料。供应商依法享受缓缴、免缴税收、社会保障资金的提供证明材料。</w:t>
      </w:r>
    </w:p>
    <w:p w14:paraId="3016A708">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1AF1D90A">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37BF4ADC">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0C096E3A">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2D7A8EDA">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748A5B31">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277BD4E7">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4B6EC2BE">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6C846BB2">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3C69149A">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04178D3A">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6AC68768">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73733F05">
      <w:pPr>
        <w:pStyle w:val="37"/>
        <w:keepNext/>
        <w:keepLines/>
        <w:spacing w:before="260" w:beforeAutospacing="0" w:after="260" w:afterAutospacing="0" w:line="415" w:lineRule="auto"/>
        <w:ind w:firstLine="562"/>
        <w:jc w:val="both"/>
        <w:rPr>
          <w:rFonts w:ascii="宋体" w:hAnsi="宋体" w:eastAsia="宋体" w:cs="宋体"/>
          <w:b/>
          <w:bCs/>
          <w:color w:val="auto"/>
          <w:sz w:val="28"/>
          <w:szCs w:val="28"/>
        </w:rPr>
      </w:pPr>
    </w:p>
    <w:p w14:paraId="0A104925">
      <w:pPr>
        <w:pStyle w:val="37"/>
        <w:keepNext/>
        <w:keepLines/>
        <w:spacing w:before="260" w:beforeAutospacing="0" w:after="260" w:afterAutospacing="0" w:line="415" w:lineRule="auto"/>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五、参加政府采购活动前 3 年内在经营活动中没有重大违法记录的书面声明</w:t>
      </w:r>
    </w:p>
    <w:p w14:paraId="486205F4">
      <w:pPr>
        <w:spacing w:line="460" w:lineRule="exact"/>
        <w:ind w:firstLine="480"/>
        <w:rPr>
          <w:rFonts w:ascii="宋体" w:hAnsi="宋体" w:cs="宋体"/>
          <w:bCs/>
          <w:color w:val="auto"/>
          <w:sz w:val="24"/>
        </w:rPr>
      </w:pPr>
      <w:r>
        <w:rPr>
          <w:rFonts w:hint="eastAsia" w:ascii="宋体" w:hAnsi="宋体" w:cs="宋体"/>
          <w:bCs/>
          <w:color w:val="auto"/>
          <w:sz w:val="24"/>
        </w:rPr>
        <w:t>我公司郑重声明：参加本次政府采购活动前3年内，我公司在经营活动中没有因违法经营受到刑事处罚或者责令停产停业、吊销许可证或者执照、较大数额罚款等行政处罚。</w:t>
      </w:r>
    </w:p>
    <w:p w14:paraId="1426D87F">
      <w:pPr>
        <w:spacing w:line="460" w:lineRule="exact"/>
        <w:ind w:firstLine="480"/>
        <w:rPr>
          <w:rFonts w:ascii="宋体" w:hAnsi="宋体" w:cs="宋体"/>
          <w:bCs/>
          <w:color w:val="auto"/>
          <w:sz w:val="24"/>
        </w:rPr>
      </w:pPr>
      <w:r>
        <w:rPr>
          <w:rFonts w:hint="eastAsia" w:ascii="宋体" w:hAnsi="宋体" w:cs="宋体"/>
          <w:bCs/>
          <w:color w:val="auto"/>
          <w:sz w:val="24"/>
        </w:rPr>
        <w:t>我单位负责人为同一人或存在控股、管理关系的不同单位，不同时参加本项目投标，否则相关投标均无效。</w:t>
      </w:r>
    </w:p>
    <w:p w14:paraId="120C97B3">
      <w:pPr>
        <w:spacing w:line="460" w:lineRule="exact"/>
        <w:ind w:firstLine="480"/>
        <w:rPr>
          <w:rFonts w:ascii="宋体" w:hAnsi="宋体" w:cs="宋体"/>
          <w:bCs/>
          <w:color w:val="auto"/>
          <w:sz w:val="24"/>
        </w:rPr>
      </w:pPr>
      <w:r>
        <w:rPr>
          <w:rFonts w:hint="eastAsia" w:ascii="宋体" w:hAnsi="宋体" w:cs="宋体"/>
          <w:bCs/>
          <w:color w:val="auto"/>
          <w:sz w:val="24"/>
        </w:rPr>
        <w:t>我单位承诺未被列入“信用中国”网(www.creditchina.gov.cn)、中国政府采购网(www.ccgp.gov.cn)渠道信用记录失信被执行人、重大税收违法案件当事人名单、政府采购严重违法失信行为记录名单。</w:t>
      </w:r>
    </w:p>
    <w:p w14:paraId="421D8BF7">
      <w:pPr>
        <w:pStyle w:val="19"/>
        <w:ind w:left="1470" w:right="1470" w:firstLine="480"/>
        <w:rPr>
          <w:rFonts w:ascii="宋体" w:hAnsi="宋体" w:cs="宋体"/>
          <w:bCs/>
          <w:color w:val="auto"/>
          <w:sz w:val="24"/>
        </w:rPr>
      </w:pPr>
    </w:p>
    <w:p w14:paraId="4A771399">
      <w:pPr>
        <w:pStyle w:val="19"/>
        <w:ind w:left="1470" w:right="1470" w:firstLine="480"/>
        <w:rPr>
          <w:rFonts w:ascii="宋体" w:hAnsi="宋体" w:cs="宋体"/>
          <w:bCs/>
          <w:color w:val="auto"/>
          <w:sz w:val="24"/>
        </w:rPr>
      </w:pPr>
    </w:p>
    <w:p w14:paraId="29EA60D2">
      <w:pPr>
        <w:spacing w:line="460" w:lineRule="exact"/>
        <w:ind w:firstLine="480"/>
        <w:rPr>
          <w:rFonts w:ascii="宋体" w:hAnsi="宋体" w:cs="宋体"/>
          <w:bCs/>
          <w:color w:val="auto"/>
          <w:sz w:val="24"/>
        </w:rPr>
      </w:pPr>
      <w:r>
        <w:rPr>
          <w:rFonts w:hint="eastAsia" w:ascii="宋体" w:hAnsi="宋体" w:cs="宋体"/>
          <w:bCs/>
          <w:color w:val="auto"/>
          <w:sz w:val="24"/>
        </w:rPr>
        <w:t xml:space="preserve">                              供应商名称（公章）：</w:t>
      </w:r>
    </w:p>
    <w:p w14:paraId="47A150D3">
      <w:pPr>
        <w:spacing w:line="460" w:lineRule="exact"/>
        <w:ind w:firstLine="480"/>
        <w:rPr>
          <w:rFonts w:ascii="宋体" w:hAnsi="宋体" w:cs="宋体"/>
          <w:bCs/>
          <w:color w:val="auto"/>
          <w:sz w:val="24"/>
        </w:rPr>
      </w:pPr>
      <w:r>
        <w:rPr>
          <w:rFonts w:hint="eastAsia" w:ascii="宋体" w:hAnsi="宋体" w:cs="宋体"/>
          <w:bCs/>
          <w:color w:val="auto"/>
          <w:sz w:val="24"/>
        </w:rPr>
        <w:t xml:space="preserve">                     法定代表人或授权委托人（签字或盖章）：</w:t>
      </w:r>
    </w:p>
    <w:p w14:paraId="168FC9D2">
      <w:pPr>
        <w:spacing w:line="460" w:lineRule="exact"/>
        <w:ind w:firstLine="480"/>
        <w:rPr>
          <w:rFonts w:ascii="宋体" w:hAnsi="宋体" w:cs="宋体"/>
          <w:bCs/>
          <w:color w:val="auto"/>
          <w:sz w:val="24"/>
        </w:rPr>
      </w:pPr>
      <w:r>
        <w:rPr>
          <w:rFonts w:hint="eastAsia" w:ascii="宋体" w:hAnsi="宋体" w:cs="宋体"/>
          <w:bCs/>
          <w:color w:val="auto"/>
          <w:sz w:val="24"/>
        </w:rPr>
        <w:t xml:space="preserve">                              日期：______年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14:paraId="520DC438">
      <w:pPr>
        <w:spacing w:line="460" w:lineRule="exact"/>
        <w:ind w:firstLine="480"/>
        <w:rPr>
          <w:rFonts w:ascii="宋体" w:hAnsi="宋体" w:cs="宋体"/>
          <w:bCs/>
          <w:color w:val="auto"/>
          <w:sz w:val="24"/>
        </w:rPr>
      </w:pPr>
    </w:p>
    <w:p w14:paraId="51B7652A">
      <w:pPr>
        <w:spacing w:line="460" w:lineRule="exact"/>
        <w:ind w:firstLine="480"/>
        <w:rPr>
          <w:rFonts w:ascii="宋体" w:hAnsi="宋体" w:cs="宋体"/>
          <w:bCs/>
          <w:color w:val="auto"/>
          <w:sz w:val="24"/>
        </w:rPr>
      </w:pPr>
    </w:p>
    <w:p w14:paraId="7159D02C">
      <w:pPr>
        <w:spacing w:line="460" w:lineRule="exact"/>
        <w:ind w:firstLine="480"/>
        <w:rPr>
          <w:rFonts w:ascii="宋体" w:hAnsi="宋体" w:cs="宋体"/>
          <w:bCs/>
          <w:color w:val="auto"/>
          <w:sz w:val="24"/>
        </w:rPr>
      </w:pPr>
    </w:p>
    <w:p w14:paraId="0672992E">
      <w:pPr>
        <w:spacing w:line="460" w:lineRule="exact"/>
        <w:ind w:firstLine="480"/>
        <w:rPr>
          <w:rFonts w:ascii="宋体" w:hAnsi="宋体" w:cs="宋体"/>
          <w:bCs/>
          <w:color w:val="auto"/>
          <w:sz w:val="24"/>
        </w:rPr>
      </w:pPr>
    </w:p>
    <w:p w14:paraId="5421B94F">
      <w:pPr>
        <w:spacing w:line="460" w:lineRule="exact"/>
        <w:ind w:firstLine="480"/>
        <w:rPr>
          <w:rFonts w:ascii="宋体" w:hAnsi="宋体" w:cs="宋体"/>
          <w:bCs/>
          <w:color w:val="auto"/>
          <w:sz w:val="24"/>
        </w:rPr>
      </w:pPr>
    </w:p>
    <w:p w14:paraId="617DC889">
      <w:pPr>
        <w:spacing w:line="460" w:lineRule="exact"/>
        <w:ind w:firstLine="480"/>
        <w:rPr>
          <w:rFonts w:ascii="宋体" w:hAnsi="宋体" w:cs="宋体"/>
          <w:bCs/>
          <w:color w:val="auto"/>
          <w:sz w:val="24"/>
        </w:rPr>
      </w:pPr>
    </w:p>
    <w:p w14:paraId="59891952">
      <w:pPr>
        <w:spacing w:line="460" w:lineRule="exact"/>
        <w:ind w:firstLine="480"/>
        <w:rPr>
          <w:rFonts w:ascii="宋体" w:hAnsi="宋体" w:cs="宋体"/>
          <w:bCs/>
          <w:color w:val="auto"/>
          <w:sz w:val="24"/>
        </w:rPr>
      </w:pPr>
    </w:p>
    <w:p w14:paraId="146B4D8A">
      <w:pPr>
        <w:spacing w:line="460" w:lineRule="exact"/>
        <w:ind w:firstLine="480"/>
        <w:rPr>
          <w:rFonts w:ascii="宋体" w:hAnsi="宋体" w:cs="宋体"/>
          <w:bCs/>
          <w:color w:val="auto"/>
          <w:sz w:val="24"/>
        </w:rPr>
      </w:pPr>
    </w:p>
    <w:p w14:paraId="4CFE7399">
      <w:pPr>
        <w:spacing w:line="460" w:lineRule="exact"/>
        <w:ind w:firstLine="480"/>
        <w:rPr>
          <w:rFonts w:ascii="宋体" w:hAnsi="宋体" w:cs="宋体"/>
          <w:bCs/>
          <w:color w:val="auto"/>
          <w:sz w:val="24"/>
        </w:rPr>
      </w:pPr>
    </w:p>
    <w:p w14:paraId="060AC833">
      <w:pPr>
        <w:spacing w:line="460" w:lineRule="exact"/>
        <w:ind w:firstLine="480"/>
        <w:rPr>
          <w:rFonts w:ascii="宋体" w:hAnsi="宋体" w:cs="宋体"/>
          <w:bCs/>
          <w:color w:val="auto"/>
          <w:sz w:val="24"/>
        </w:rPr>
      </w:pPr>
    </w:p>
    <w:p w14:paraId="2B6A7978">
      <w:pPr>
        <w:pStyle w:val="37"/>
        <w:keepNext/>
        <w:keepLines/>
        <w:spacing w:before="260" w:beforeAutospacing="0" w:after="260" w:afterAutospacing="0" w:line="415" w:lineRule="auto"/>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六、</w:t>
      </w:r>
      <w:r>
        <w:rPr>
          <w:rFonts w:ascii="宋体" w:hAnsi="宋体" w:eastAsia="宋体" w:cs="宋体"/>
          <w:b/>
          <w:bCs/>
          <w:color w:val="auto"/>
          <w:sz w:val="28"/>
          <w:szCs w:val="28"/>
        </w:rPr>
        <w:t>特定资格要求的证明文件</w:t>
      </w:r>
    </w:p>
    <w:p w14:paraId="6EFD4E80">
      <w:pPr>
        <w:pStyle w:val="37"/>
        <w:keepNext/>
        <w:keepLines/>
        <w:spacing w:before="260" w:beforeAutospacing="0" w:after="260" w:afterAutospacing="0" w:line="415" w:lineRule="auto"/>
        <w:ind w:firstLine="480"/>
        <w:jc w:val="both"/>
        <w:rPr>
          <w:rFonts w:ascii="宋体" w:hAnsi="宋体" w:eastAsia="宋体" w:cs="宋体"/>
          <w:b/>
          <w:bCs/>
          <w:color w:val="auto"/>
          <w:sz w:val="28"/>
          <w:szCs w:val="28"/>
        </w:rPr>
      </w:pPr>
      <w:r>
        <w:rPr>
          <w:rFonts w:hint="eastAsia" w:ascii="宋体" w:hAnsi="宋体" w:eastAsia="宋体" w:cs="宋体"/>
          <w:color w:val="auto"/>
        </w:rPr>
        <w:t xml:space="preserve"> 如果本项目申请人的特定资格要求中要求提供的，必须提供。</w:t>
      </w:r>
    </w:p>
    <w:p w14:paraId="1AF2507E">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656F7774">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33FD6672">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7113DAAA">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1B86F9B5">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20A09B6B">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02254E31">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27C6C82F">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7FDEA581">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211B6E8B">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4D66979B">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2B92939C">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7F43F8F0">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2412D5CE">
      <w:pPr>
        <w:pStyle w:val="37"/>
        <w:keepNext/>
        <w:keepLines/>
        <w:spacing w:before="260" w:beforeAutospacing="0" w:after="260" w:afterAutospacing="0" w:line="415" w:lineRule="auto"/>
        <w:ind w:firstLine="562"/>
        <w:jc w:val="center"/>
        <w:rPr>
          <w:rFonts w:ascii="宋体" w:hAnsi="宋体" w:eastAsia="宋体" w:cs="宋体"/>
          <w:b/>
          <w:bCs/>
          <w:color w:val="auto"/>
          <w:sz w:val="28"/>
          <w:szCs w:val="28"/>
        </w:rPr>
      </w:pPr>
    </w:p>
    <w:p w14:paraId="5725C74C">
      <w:pPr>
        <w:pStyle w:val="37"/>
        <w:keepNext/>
        <w:keepLines/>
        <w:spacing w:before="260" w:beforeAutospacing="0" w:after="260" w:afterAutospacing="0" w:line="415" w:lineRule="auto"/>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七、法人授权书</w:t>
      </w:r>
    </w:p>
    <w:p w14:paraId="6584884D">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本授权书声明：____________（供应商名称）授权__________（被授权人的姓名）为我方就</w:t>
      </w:r>
      <w:r>
        <w:rPr>
          <w:rFonts w:hint="eastAsia" w:asciiTheme="majorEastAsia" w:hAnsiTheme="majorEastAsia" w:eastAsiaTheme="majorEastAsia" w:cstheme="majorEastAsia"/>
          <w:bCs/>
          <w:color w:val="auto"/>
          <w:u w:val="single"/>
        </w:rPr>
        <w:t xml:space="preserve">        </w:t>
      </w:r>
      <w:r>
        <w:rPr>
          <w:rFonts w:hint="eastAsia" w:asciiTheme="majorEastAsia" w:hAnsiTheme="majorEastAsia" w:eastAsiaTheme="majorEastAsia" w:cstheme="majorEastAsia"/>
          <w:bCs/>
          <w:color w:val="auto"/>
        </w:rPr>
        <w:t>号</w:t>
      </w:r>
      <w:r>
        <w:rPr>
          <w:rFonts w:hint="eastAsia" w:asciiTheme="majorEastAsia" w:hAnsiTheme="majorEastAsia" w:eastAsiaTheme="majorEastAsia" w:cstheme="majorEastAsia"/>
          <w:bCs/>
          <w:color w:val="auto"/>
          <w:u w:val="single"/>
        </w:rPr>
        <w:t xml:space="preserve">            </w:t>
      </w:r>
      <w:r>
        <w:rPr>
          <w:rFonts w:hint="eastAsia" w:asciiTheme="majorEastAsia" w:hAnsiTheme="majorEastAsia" w:eastAsiaTheme="majorEastAsia" w:cstheme="majorEastAsia"/>
          <w:bCs/>
          <w:color w:val="auto"/>
        </w:rPr>
        <w:t>项目采购活动的合法代理人，以本公司名义全权处理一切与该项目采购有关的事务。</w:t>
      </w:r>
    </w:p>
    <w:p w14:paraId="415551A6">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本授权书于______年____月____日起生效，特此声明。</w:t>
      </w:r>
    </w:p>
    <w:p w14:paraId="1E3B4D34">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 xml:space="preserve">          </w:t>
      </w:r>
    </w:p>
    <w:p w14:paraId="6677D319">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法定代表人签字或盖章：_________________________</w:t>
      </w:r>
    </w:p>
    <w:p w14:paraId="6561EE11">
      <w:pPr>
        <w:pStyle w:val="203"/>
        <w:spacing w:line="500" w:lineRule="exact"/>
        <w:ind w:firstLine="482"/>
        <w:rPr>
          <w:rFonts w:asciiTheme="majorEastAsia" w:hAnsiTheme="majorEastAsia" w:eastAsiaTheme="majorEastAsia" w:cstheme="majorEastAsia"/>
          <w:bCs/>
          <w:color w:val="auto"/>
        </w:rPr>
      </w:pPr>
      <w:r>
        <w:rPr>
          <w:rFonts w:hint="eastAsia" w:asciiTheme="majorEastAsia" w:hAnsiTheme="majorEastAsia" w:eastAsiaTheme="majorEastAsia" w:cstheme="majorEastAsia"/>
          <w:b/>
          <w:color w:val="auto"/>
        </w:rPr>
        <w:t>代理人手机号码（必填）：_______________________</w:t>
      </w:r>
    </w:p>
    <w:p w14:paraId="4B2DA098">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授权单位盖章：</w:t>
      </w:r>
      <w:r>
        <w:rPr>
          <w:rFonts w:hint="eastAsia" w:ascii="宋体" w:hAnsi="宋体" w:cs="宋体"/>
          <w:color w:val="auto"/>
          <w:u w:val="single"/>
        </w:rPr>
        <w:t xml:space="preserve">                                 </w:t>
      </w:r>
    </w:p>
    <w:p w14:paraId="214E9DEF">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地址：</w:t>
      </w:r>
      <w:r>
        <w:rPr>
          <w:rFonts w:hint="eastAsia" w:ascii="宋体" w:hAnsi="宋体" w:cs="宋体"/>
          <w:color w:val="auto"/>
          <w:u w:val="single"/>
        </w:rPr>
        <w:t xml:space="preserve">                                         </w:t>
      </w:r>
      <w:r>
        <w:rPr>
          <w:rFonts w:hint="eastAsia" w:asciiTheme="majorEastAsia" w:hAnsiTheme="majorEastAsia" w:eastAsiaTheme="majorEastAsia" w:cstheme="majorEastAsia"/>
          <w:bCs/>
          <w:color w:val="auto"/>
        </w:rPr>
        <w:t xml:space="preserve">                                         </w:t>
      </w:r>
    </w:p>
    <w:p w14:paraId="7BEFB7A9">
      <w:pPr>
        <w:pStyle w:val="203"/>
        <w:spacing w:line="500" w:lineRule="exact"/>
        <w:ind w:firstLine="480"/>
        <w:rPr>
          <w:rFonts w:asciiTheme="majorEastAsia" w:hAnsiTheme="majorEastAsia" w:eastAsiaTheme="majorEastAsia" w:cstheme="majorEastAsia"/>
          <w:bCs/>
          <w:color w:val="auto"/>
        </w:rPr>
      </w:pPr>
      <w:r>
        <w:rPr>
          <w:rFonts w:hint="eastAsia" w:asciiTheme="majorEastAsia" w:hAnsiTheme="majorEastAsia" w:eastAsiaTheme="majorEastAsia" w:cstheme="majorEastAsia"/>
          <w:bCs/>
          <w:color w:val="auto"/>
        </w:rPr>
        <w:t>日期：</w:t>
      </w:r>
      <w:r>
        <w:rPr>
          <w:rFonts w:hint="eastAsia" w:ascii="宋体" w:hAnsi="宋体" w:cs="宋体"/>
          <w:color w:val="auto"/>
          <w:u w:val="single"/>
        </w:rPr>
        <w:t xml:space="preserve">                                         </w:t>
      </w:r>
      <w:r>
        <w:rPr>
          <w:rFonts w:hint="eastAsia" w:asciiTheme="majorEastAsia" w:hAnsiTheme="majorEastAsia" w:eastAsiaTheme="majorEastAsia" w:cstheme="majorEastAsia"/>
          <w:bCs/>
          <w:color w:val="auto"/>
        </w:rPr>
        <w:t xml:space="preserve">   </w:t>
      </w:r>
    </w:p>
    <w:p w14:paraId="579976B1">
      <w:pPr>
        <w:pStyle w:val="203"/>
        <w:spacing w:line="500" w:lineRule="exact"/>
        <w:ind w:firstLine="480"/>
        <w:rPr>
          <w:rFonts w:ascii="宋体" w:hAnsi="宋体" w:cs="宋体"/>
          <w:bCs/>
          <w:color w:val="auto"/>
        </w:rPr>
      </w:pPr>
      <w:r>
        <w:rPr>
          <w:rFonts w:hint="eastAsia" w:asciiTheme="majorEastAsia" w:hAnsiTheme="majorEastAsia" w:eastAsiaTheme="majorEastAsia" w:cstheme="majorEastAsia"/>
          <w:bCs/>
          <w:color w:val="auto"/>
        </w:rPr>
        <w:t xml:space="preserve">     </w:t>
      </w:r>
      <w:r>
        <w:rPr>
          <w:rFonts w:hint="eastAsia" w:ascii="宋体" w:hAnsi="宋体" w:cs="宋体"/>
          <w:bCs/>
          <w:color w:val="auto"/>
        </w:rPr>
        <w:t xml:space="preserve">                                   </w:t>
      </w:r>
    </w:p>
    <w:p w14:paraId="78B3D0CF">
      <w:pPr>
        <w:pStyle w:val="203"/>
        <w:ind w:firstLine="480"/>
        <w:rPr>
          <w:rFonts w:ascii="宋体" w:hAnsi="宋体" w:cs="宋体"/>
          <w:bCs/>
          <w:color w:val="auto"/>
        </w:rPr>
      </w:pPr>
      <w:r>
        <w:rPr>
          <w:rFonts w:hint="eastAsia" w:ascii="宋体" w:hAnsi="宋体" w:cs="宋体"/>
          <w:bCs/>
          <w:color w:val="auto"/>
        </w:rPr>
        <w:t xml:space="preserve">                  </w:t>
      </w:r>
    </w:p>
    <w:tbl>
      <w:tblPr>
        <w:tblStyle w:val="41"/>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72"/>
        <w:gridCol w:w="4478"/>
      </w:tblGrid>
      <w:tr w14:paraId="17275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3" w:hRule="atLeast"/>
        </w:trPr>
        <w:tc>
          <w:tcPr>
            <w:tcW w:w="4172" w:type="dxa"/>
            <w:noWrap w:val="0"/>
          </w:tcPr>
          <w:p w14:paraId="1D2C999B">
            <w:pPr>
              <w:spacing w:line="460" w:lineRule="exact"/>
              <w:ind w:firstLine="480"/>
              <w:jc w:val="center"/>
              <w:rPr>
                <w:rFonts w:ascii="宋体" w:hAnsi="宋体" w:cs="宋体"/>
                <w:bCs/>
                <w:color w:val="auto"/>
                <w:sz w:val="24"/>
              </w:rPr>
            </w:pPr>
            <w:r>
              <w:rPr>
                <w:rFonts w:hint="eastAsia" w:ascii="宋体" w:hAnsi="宋体" w:cs="宋体"/>
                <w:bCs/>
                <w:color w:val="auto"/>
                <w:sz w:val="24"/>
              </w:rPr>
              <w:t>法人身份证复印件</w:t>
            </w:r>
          </w:p>
          <w:p w14:paraId="68AF090E">
            <w:pPr>
              <w:pStyle w:val="203"/>
              <w:ind w:firstLine="480"/>
              <w:jc w:val="center"/>
              <w:rPr>
                <w:rFonts w:ascii="宋体" w:hAnsi="宋体" w:cs="宋体"/>
                <w:color w:val="auto"/>
              </w:rPr>
            </w:pPr>
            <w:r>
              <w:rPr>
                <w:rFonts w:hint="eastAsia" w:ascii="宋体" w:hAnsi="宋体" w:cs="宋体"/>
                <w:bCs/>
                <w:color w:val="auto"/>
              </w:rPr>
              <w:t>粘贴区</w:t>
            </w:r>
          </w:p>
        </w:tc>
        <w:tc>
          <w:tcPr>
            <w:tcW w:w="4478" w:type="dxa"/>
            <w:noWrap w:val="0"/>
          </w:tcPr>
          <w:p w14:paraId="1607C446">
            <w:pPr>
              <w:spacing w:line="460" w:lineRule="exact"/>
              <w:ind w:firstLine="480"/>
              <w:jc w:val="center"/>
              <w:rPr>
                <w:rFonts w:ascii="宋体" w:hAnsi="宋体" w:cs="宋体"/>
                <w:bCs/>
                <w:color w:val="auto"/>
                <w:sz w:val="24"/>
              </w:rPr>
            </w:pPr>
            <w:r>
              <w:rPr>
                <w:rFonts w:hint="eastAsia" w:ascii="宋体" w:hAnsi="宋体" w:cs="宋体"/>
                <w:bCs/>
                <w:color w:val="auto"/>
                <w:sz w:val="24"/>
              </w:rPr>
              <w:t>被授权人身份证复印件</w:t>
            </w:r>
          </w:p>
          <w:p w14:paraId="0D64A140">
            <w:pPr>
              <w:pStyle w:val="203"/>
              <w:ind w:firstLine="480"/>
              <w:jc w:val="center"/>
              <w:rPr>
                <w:rFonts w:ascii="宋体" w:hAnsi="宋体" w:cs="宋体"/>
                <w:bCs/>
                <w:color w:val="auto"/>
              </w:rPr>
            </w:pPr>
            <w:r>
              <w:rPr>
                <w:rFonts w:hint="eastAsia" w:ascii="宋体" w:hAnsi="宋体" w:cs="宋体"/>
                <w:bCs/>
                <w:color w:val="auto"/>
              </w:rPr>
              <w:t>粘贴区</w:t>
            </w:r>
          </w:p>
        </w:tc>
      </w:tr>
    </w:tbl>
    <w:p w14:paraId="2F05D71E">
      <w:pPr>
        <w:ind w:firstLine="420"/>
        <w:rPr>
          <w:color w:val="auto"/>
        </w:rPr>
      </w:pPr>
    </w:p>
    <w:p w14:paraId="3EEFBA7D">
      <w:pPr>
        <w:ind w:firstLine="420"/>
        <w:rPr>
          <w:color w:val="auto"/>
        </w:rPr>
      </w:pPr>
    </w:p>
    <w:p w14:paraId="72E69FD9">
      <w:pPr>
        <w:ind w:firstLine="420"/>
        <w:rPr>
          <w:color w:val="auto"/>
        </w:rPr>
      </w:pPr>
    </w:p>
    <w:p w14:paraId="26A25E56">
      <w:pPr>
        <w:ind w:firstLine="420"/>
        <w:rPr>
          <w:color w:val="auto"/>
        </w:rPr>
      </w:pPr>
    </w:p>
    <w:p w14:paraId="1E47EEA7">
      <w:pPr>
        <w:ind w:firstLine="420"/>
        <w:rPr>
          <w:color w:val="auto"/>
        </w:rPr>
      </w:pPr>
    </w:p>
    <w:p w14:paraId="10522917">
      <w:pPr>
        <w:ind w:firstLine="420"/>
        <w:rPr>
          <w:color w:val="auto"/>
        </w:rPr>
      </w:pPr>
    </w:p>
    <w:p w14:paraId="3A9A0196">
      <w:pPr>
        <w:ind w:firstLine="420"/>
        <w:rPr>
          <w:color w:val="auto"/>
        </w:rPr>
      </w:pPr>
    </w:p>
    <w:p w14:paraId="172B281D">
      <w:pPr>
        <w:ind w:firstLine="420"/>
        <w:rPr>
          <w:color w:val="auto"/>
        </w:rPr>
      </w:pPr>
    </w:p>
    <w:p w14:paraId="09F4FB2D">
      <w:pPr>
        <w:ind w:firstLine="420"/>
        <w:rPr>
          <w:color w:val="auto"/>
        </w:rPr>
      </w:pPr>
    </w:p>
    <w:p w14:paraId="66615717">
      <w:pPr>
        <w:ind w:firstLine="420"/>
        <w:rPr>
          <w:color w:val="auto"/>
        </w:rPr>
      </w:pPr>
    </w:p>
    <w:p w14:paraId="61F25A01">
      <w:pPr>
        <w:pStyle w:val="37"/>
        <w:keepNext/>
        <w:keepLines/>
        <w:spacing w:before="260" w:beforeAutospacing="0" w:after="260" w:afterAutospacing="0" w:line="415" w:lineRule="auto"/>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八、投标函</w:t>
      </w:r>
    </w:p>
    <w:p w14:paraId="483E819C">
      <w:pPr>
        <w:pStyle w:val="37"/>
        <w:spacing w:beforeAutospacing="0" w:afterAutospacing="0" w:line="0" w:lineRule="atLeast"/>
        <w:ind w:firstLine="480"/>
        <w:rPr>
          <w:rFonts w:hint="eastAsia" w:eastAsia="宋体" w:asciiTheme="majorEastAsia" w:hAnsiTheme="majorEastAsia" w:cstheme="majorEastAsia"/>
          <w:color w:val="auto"/>
          <w:lang w:eastAsia="zh-CN"/>
        </w:rPr>
      </w:pPr>
      <w:r>
        <w:rPr>
          <w:rFonts w:hint="eastAsia" w:asciiTheme="majorEastAsia" w:hAnsiTheme="majorEastAsia" w:eastAsiaTheme="majorEastAsia" w:cstheme="majorEastAsia"/>
          <w:color w:val="auto"/>
        </w:rPr>
        <w:t>致：</w:t>
      </w:r>
      <w:r>
        <w:rPr>
          <w:rFonts w:hint="eastAsia" w:eastAsia="宋体" w:asciiTheme="majorEastAsia" w:hAnsiTheme="majorEastAsia" w:cstheme="majorEastAsia"/>
          <w:color w:val="auto"/>
          <w:lang w:eastAsia="zh-CN"/>
        </w:rPr>
        <w:t>盐城市亭湖区应急管理局</w:t>
      </w:r>
    </w:p>
    <w:p w14:paraId="4061657C">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根据贵方的</w:t>
      </w:r>
      <w:r>
        <w:rPr>
          <w:rFonts w:hint="eastAsia" w:asciiTheme="majorEastAsia" w:hAnsiTheme="majorEastAsia" w:eastAsiaTheme="majorEastAsia" w:cstheme="majorEastAsia"/>
          <w:color w:val="auto"/>
          <w:u w:val="single"/>
        </w:rPr>
        <w:t xml:space="preserve">       </w:t>
      </w:r>
      <w:r>
        <w:rPr>
          <w:rFonts w:hint="eastAsia" w:asciiTheme="majorEastAsia" w:hAnsiTheme="majorEastAsia" w:eastAsiaTheme="majorEastAsia" w:cstheme="majorEastAsia"/>
          <w:color w:val="auto"/>
        </w:rPr>
        <w:t>号招标文件，正式授权下述签字人______(姓名)代表我方______________（</w:t>
      </w:r>
      <w:r>
        <w:rPr>
          <w:rFonts w:hint="eastAsia" w:asciiTheme="majorEastAsia" w:hAnsiTheme="majorEastAsia" w:eastAsiaTheme="majorEastAsia" w:cstheme="majorEastAsia"/>
          <w:color w:val="auto"/>
          <w:lang w:eastAsia="zh-CN"/>
        </w:rPr>
        <w:t>供应商</w:t>
      </w:r>
      <w:r>
        <w:rPr>
          <w:rFonts w:hint="eastAsia" w:asciiTheme="majorEastAsia" w:hAnsiTheme="majorEastAsia" w:eastAsiaTheme="majorEastAsia" w:cstheme="majorEastAsia"/>
          <w:color w:val="auto"/>
        </w:rPr>
        <w:t>的名称），全权处理本次项目投标的有关事宜。</w:t>
      </w:r>
    </w:p>
    <w:p w14:paraId="68021472">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据此函，__________签字人兹宣布同意如下：</w:t>
      </w:r>
    </w:p>
    <w:p w14:paraId="7C307A50">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1.按招标文件规定的各项要求，向买方提供所需服务（包含与服务相关的货物）。</w:t>
      </w:r>
    </w:p>
    <w:p w14:paraId="262A1C71">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2.我们完全理解贵方不一定将合同授予最低报价的</w:t>
      </w:r>
      <w:r>
        <w:rPr>
          <w:rFonts w:hint="eastAsia" w:asciiTheme="majorEastAsia" w:hAnsiTheme="majorEastAsia" w:eastAsiaTheme="majorEastAsia" w:cstheme="majorEastAsia"/>
          <w:color w:val="auto"/>
          <w:lang w:eastAsia="zh-CN"/>
        </w:rPr>
        <w:t>供应商</w:t>
      </w:r>
      <w:r>
        <w:rPr>
          <w:rFonts w:hint="eastAsia" w:asciiTheme="majorEastAsia" w:hAnsiTheme="majorEastAsia" w:eastAsiaTheme="majorEastAsia" w:cstheme="majorEastAsia"/>
          <w:color w:val="auto"/>
        </w:rPr>
        <w:t>。</w:t>
      </w:r>
    </w:p>
    <w:p w14:paraId="66DF6958">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3.我们已详细审核全部招标文件及其有效补充文件，我们知道必须放弃提出含糊不清或误解问题的权利。</w:t>
      </w:r>
    </w:p>
    <w:p w14:paraId="3DBE6D5D">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4.我们同意从规定的开标日期起遵循本投标文件，并在规定的投标有效期期满之前均具有约束力。</w:t>
      </w:r>
    </w:p>
    <w:p w14:paraId="59DD0DBC">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5.同意向贵方提供贵方可能另外要求的与投标有关的任何证据或资料，并保证我方已提供和将要提供的文件是真实的、准确的。</w:t>
      </w:r>
    </w:p>
    <w:p w14:paraId="649F8EEB">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6.一旦我方中标,我方将根据招标文件的规定，严格履行合同的责任和义务,并保证在招标文件规定的时间完成项目，交付买方验收、使用。</w:t>
      </w:r>
    </w:p>
    <w:p w14:paraId="0011B960">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7.与本投标有关的正式通讯地址为：</w:t>
      </w:r>
    </w:p>
    <w:p w14:paraId="78148803">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地址：</w:t>
      </w:r>
    </w:p>
    <w:p w14:paraId="30D124EC">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邮编：</w:t>
      </w:r>
    </w:p>
    <w:p w14:paraId="3663D287">
      <w:pPr>
        <w:pStyle w:val="37"/>
        <w:spacing w:beforeAutospacing="0" w:afterAutospacing="0" w:line="480" w:lineRule="exact"/>
        <w:ind w:firstLine="482"/>
        <w:rPr>
          <w:rFonts w:asciiTheme="majorEastAsia" w:hAnsiTheme="majorEastAsia" w:eastAsiaTheme="majorEastAsia" w:cstheme="majorEastAsia"/>
          <w:color w:val="auto"/>
        </w:rPr>
      </w:pPr>
      <w:r>
        <w:rPr>
          <w:rFonts w:hint="eastAsia" w:asciiTheme="majorEastAsia" w:hAnsiTheme="majorEastAsia" w:eastAsiaTheme="majorEastAsia" w:cstheme="majorEastAsia"/>
          <w:b/>
          <w:bCs/>
          <w:color w:val="auto"/>
        </w:rPr>
        <w:t>固定电话：（必填）</w:t>
      </w:r>
    </w:p>
    <w:p w14:paraId="2ED8033B">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传真：</w:t>
      </w:r>
    </w:p>
    <w:p w14:paraId="710AB41A">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eastAsia="zh-CN"/>
        </w:rPr>
        <w:t>供应商</w:t>
      </w:r>
      <w:r>
        <w:rPr>
          <w:rFonts w:hint="eastAsia" w:asciiTheme="majorEastAsia" w:hAnsiTheme="majorEastAsia" w:eastAsiaTheme="majorEastAsia" w:cstheme="majorEastAsia"/>
          <w:color w:val="auto"/>
        </w:rPr>
        <w:t>开户行：</w:t>
      </w:r>
    </w:p>
    <w:p w14:paraId="5C788C8A">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账号：</w:t>
      </w:r>
    </w:p>
    <w:p w14:paraId="1DD40FE9">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供应商（单位公章）：</w:t>
      </w:r>
    </w:p>
    <w:p w14:paraId="4513FB94">
      <w:pPr>
        <w:pStyle w:val="37"/>
        <w:spacing w:beforeAutospacing="0" w:afterAutospacing="0" w:line="480" w:lineRule="exact"/>
        <w:ind w:firstLine="480"/>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日期：________年____月____日</w:t>
      </w:r>
    </w:p>
    <w:p w14:paraId="6C019781">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6E8B68A8">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40D01A4D">
      <w:pPr>
        <w:pStyle w:val="37"/>
        <w:spacing w:beforeAutospacing="0" w:afterAutospacing="0" w:line="0" w:lineRule="atLeast"/>
        <w:ind w:firstLine="321"/>
        <w:jc w:val="center"/>
        <w:rPr>
          <w:rFonts w:hint="eastAsia" w:ascii="宋体" w:hAnsi="宋体" w:eastAsia="宋体" w:cs="宋体"/>
          <w:b/>
          <w:bCs/>
          <w:color w:val="auto"/>
          <w:sz w:val="28"/>
          <w:szCs w:val="28"/>
        </w:rPr>
      </w:pPr>
    </w:p>
    <w:p w14:paraId="03CA1F1E">
      <w:pPr>
        <w:pStyle w:val="37"/>
        <w:spacing w:beforeAutospacing="0" w:afterAutospacing="0" w:line="0" w:lineRule="atLeast"/>
        <w:ind w:firstLine="321"/>
        <w:jc w:val="center"/>
        <w:rPr>
          <w:rFonts w:hint="eastAsia" w:ascii="宋体" w:hAnsi="宋体" w:eastAsia="宋体" w:cs="宋体"/>
          <w:b/>
          <w:bCs/>
          <w:color w:val="auto"/>
          <w:sz w:val="28"/>
          <w:szCs w:val="28"/>
        </w:rPr>
      </w:pPr>
    </w:p>
    <w:p w14:paraId="2DD12864">
      <w:pPr>
        <w:pStyle w:val="37"/>
        <w:spacing w:beforeAutospacing="0" w:afterAutospacing="0" w:line="0" w:lineRule="atLeast"/>
        <w:ind w:firstLine="321"/>
        <w:jc w:val="center"/>
        <w:rPr>
          <w:rFonts w:hint="eastAsia" w:ascii="宋体" w:hAnsi="宋体" w:eastAsia="宋体" w:cs="宋体"/>
          <w:b/>
          <w:bCs/>
          <w:color w:val="auto"/>
          <w:sz w:val="28"/>
          <w:szCs w:val="28"/>
        </w:rPr>
      </w:pPr>
    </w:p>
    <w:p w14:paraId="56B59FA3">
      <w:pPr>
        <w:pStyle w:val="37"/>
        <w:spacing w:beforeAutospacing="0" w:afterAutospacing="0" w:line="0" w:lineRule="atLeast"/>
        <w:ind w:firstLine="321"/>
        <w:jc w:val="center"/>
      </w:pPr>
      <w:r>
        <w:rPr>
          <w:rFonts w:hint="eastAsia" w:ascii="宋体" w:hAnsi="宋体" w:eastAsia="宋体" w:cs="宋体"/>
          <w:b/>
          <w:bCs/>
          <w:color w:val="auto"/>
          <w:sz w:val="28"/>
          <w:szCs w:val="28"/>
        </w:rPr>
        <w:t>九、</w:t>
      </w:r>
      <w:bookmarkStart w:id="201" w:name="OLE_LINK69"/>
      <w:r>
        <w:rPr>
          <w:rFonts w:hint="eastAsia" w:ascii="黑体" w:hAnsi="宋体" w:eastAsia="黑体" w:cs="黑体"/>
          <w:b/>
          <w:sz w:val="32"/>
          <w:szCs w:val="32"/>
        </w:rPr>
        <w:t>中小企业声明函（货物）</w:t>
      </w:r>
    </w:p>
    <w:p w14:paraId="3AB0B223">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本公司（联合体）郑重声明，根据《政府采购促进中小企业发展管理办法》（财库﹝2020﹞46 号）的规定，本公司 （联合体）参加</w:t>
      </w:r>
      <w:r>
        <w:rPr>
          <w:rFonts w:hint="eastAsia" w:ascii="宋体" w:hAnsi="宋体" w:eastAsia="宋体" w:cs="宋体"/>
          <w:bCs/>
          <w:sz w:val="24"/>
          <w:szCs w:val="24"/>
          <w:u w:val="single"/>
        </w:rPr>
        <w:t>（单位名称）</w:t>
      </w:r>
      <w:r>
        <w:rPr>
          <w:rFonts w:hint="eastAsia" w:ascii="宋体" w:hAnsi="宋体" w:eastAsia="宋体" w:cs="宋体"/>
          <w:bCs/>
          <w:sz w:val="24"/>
          <w:szCs w:val="24"/>
        </w:rPr>
        <w:t>的</w:t>
      </w:r>
      <w:r>
        <w:rPr>
          <w:rFonts w:hint="eastAsia" w:ascii="宋体" w:hAnsi="宋体" w:eastAsia="宋体" w:cs="宋体"/>
          <w:bCs/>
          <w:sz w:val="24"/>
          <w:szCs w:val="24"/>
          <w:u w:val="single"/>
        </w:rPr>
        <w:t>（项目名称）</w:t>
      </w:r>
      <w:r>
        <w:rPr>
          <w:rFonts w:hint="eastAsia" w:ascii="宋体" w:hAnsi="宋体" w:eastAsia="宋体" w:cs="宋体"/>
          <w:bCs/>
          <w:sz w:val="24"/>
          <w:szCs w:val="24"/>
        </w:rPr>
        <w:t>采购活动，提供的货物全部由符合政策要求的中小企业制造。相关企业 （含联合体中的中小企业、签订分包意向协议的中小企业） 的具体情况如下：</w:t>
      </w:r>
    </w:p>
    <w:p w14:paraId="5F583E49">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1.</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行业；制造商为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（□中型企业、□小型企业、□微型企业）</w:t>
      </w:r>
      <w:r>
        <w:rPr>
          <w:rFonts w:hint="eastAsia" w:ascii="宋体" w:hAnsi="宋体" w:eastAsia="宋体" w:cs="宋体"/>
          <w:bCs/>
          <w:sz w:val="24"/>
          <w:szCs w:val="24"/>
        </w:rPr>
        <w:t>；</w:t>
      </w:r>
    </w:p>
    <w:p w14:paraId="0B058DFE">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，属于</w:t>
      </w:r>
      <w:r>
        <w:rPr>
          <w:rFonts w:hint="eastAsia" w:ascii="宋体" w:hAnsi="宋体" w:eastAsia="宋体" w:cs="宋体"/>
          <w:bCs/>
          <w:sz w:val="24"/>
          <w:szCs w:val="24"/>
          <w:u w:val="single"/>
        </w:rPr>
        <w:t xml:space="preserve">（招标文件中明确的所属行业） </w:t>
      </w:r>
      <w:r>
        <w:rPr>
          <w:rFonts w:hint="eastAsia" w:ascii="宋体" w:hAnsi="宋体" w:eastAsia="宋体" w:cs="宋体"/>
          <w:bCs/>
          <w:sz w:val="24"/>
          <w:szCs w:val="24"/>
        </w:rPr>
        <w:t>行业；制造商为</w:t>
      </w:r>
      <w:r>
        <w:rPr>
          <w:rFonts w:hint="eastAsia" w:ascii="宋体" w:hAnsi="宋体" w:eastAsia="宋体" w:cs="宋体"/>
          <w:bCs/>
          <w:sz w:val="24"/>
          <w:szCs w:val="24"/>
          <w:u w:val="single"/>
        </w:rPr>
        <w:t>（企业名称）</w:t>
      </w:r>
      <w:r>
        <w:rPr>
          <w:rFonts w:hint="eastAsia" w:ascii="宋体" w:hAnsi="宋体" w:eastAsia="宋体" w:cs="宋体"/>
          <w:bCs/>
          <w:sz w:val="24"/>
          <w:szCs w:val="24"/>
        </w:rPr>
        <w:t>，从业人员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万元，属于</w:t>
      </w:r>
      <w:r>
        <w:rPr>
          <w:rFonts w:hint="eastAsia" w:ascii="宋体" w:hAnsi="宋体" w:eastAsia="宋体" w:cs="宋体"/>
          <w:bCs/>
          <w:sz w:val="24"/>
          <w:szCs w:val="24"/>
          <w:u w:val="single"/>
        </w:rPr>
        <w:t>（□中型企业、□小型 企业、□微型企业）</w:t>
      </w:r>
      <w:r>
        <w:rPr>
          <w:rFonts w:hint="eastAsia" w:ascii="宋体" w:hAnsi="宋体" w:eastAsia="宋体" w:cs="宋体"/>
          <w:bCs/>
          <w:sz w:val="24"/>
          <w:szCs w:val="24"/>
        </w:rPr>
        <w:t>；</w:t>
      </w:r>
    </w:p>
    <w:p w14:paraId="639B8D93">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w:t>
      </w:r>
    </w:p>
    <w:p w14:paraId="5E8D22FA">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以上企业，不属于大企业的分支机构，不存在控股股东为大企业的情形，也不存在与大企业的负责人为同一人的情形。</w:t>
      </w:r>
    </w:p>
    <w:p w14:paraId="7DCBD91F">
      <w:pPr>
        <w:pStyle w:val="16"/>
        <w:tabs>
          <w:tab w:val="left" w:pos="7098"/>
        </w:tabs>
        <w:spacing w:line="360" w:lineRule="auto"/>
        <w:ind w:firstLine="480"/>
        <w:rPr>
          <w:rFonts w:ascii="宋体" w:hAnsi="宋体" w:eastAsia="宋体" w:cs="宋体"/>
          <w:bCs/>
          <w:sz w:val="24"/>
          <w:szCs w:val="24"/>
        </w:rPr>
      </w:pPr>
      <w:r>
        <w:rPr>
          <w:rFonts w:hint="eastAsia" w:ascii="宋体" w:hAnsi="宋体" w:eastAsia="宋体" w:cs="宋体"/>
          <w:bCs/>
          <w:sz w:val="24"/>
          <w:szCs w:val="24"/>
        </w:rPr>
        <w:t>本企业对上述声明内容的真实性负责。如有虚假，将依法承担相应责任。</w:t>
      </w:r>
    </w:p>
    <w:p w14:paraId="40C957B5">
      <w:pPr>
        <w:pStyle w:val="16"/>
        <w:tabs>
          <w:tab w:val="left" w:pos="7098"/>
        </w:tabs>
        <w:spacing w:line="360" w:lineRule="auto"/>
        <w:ind w:firstLine="6000"/>
        <w:rPr>
          <w:rFonts w:ascii="宋体" w:hAnsi="宋体" w:eastAsia="宋体" w:cs="宋体"/>
          <w:bCs/>
          <w:sz w:val="24"/>
          <w:szCs w:val="24"/>
        </w:rPr>
      </w:pPr>
    </w:p>
    <w:p w14:paraId="772ECD6C">
      <w:pPr>
        <w:pStyle w:val="16"/>
        <w:tabs>
          <w:tab w:val="left" w:pos="7098"/>
        </w:tabs>
        <w:spacing w:line="360" w:lineRule="auto"/>
        <w:jc w:val="right"/>
        <w:rPr>
          <w:rFonts w:ascii="宋体" w:hAnsi="宋体" w:eastAsia="宋体" w:cs="宋体"/>
          <w:bCs/>
          <w:sz w:val="24"/>
          <w:szCs w:val="24"/>
        </w:rPr>
      </w:pPr>
      <w:r>
        <w:rPr>
          <w:rFonts w:hint="eastAsia" w:ascii="宋体" w:hAnsi="宋体" w:eastAsia="宋体" w:cs="宋体"/>
          <w:bCs/>
          <w:sz w:val="24"/>
          <w:szCs w:val="24"/>
        </w:rPr>
        <w:t>投标人或制造商名称（盖章）：</w:t>
      </w:r>
    </w:p>
    <w:p w14:paraId="4247B30E">
      <w:pPr>
        <w:pStyle w:val="37"/>
        <w:spacing w:beforeAutospacing="0" w:afterAutospacing="0" w:line="0" w:lineRule="atLeast"/>
        <w:ind w:right="480" w:firstLine="240"/>
        <w:jc w:val="both"/>
        <w:rPr>
          <w:rFonts w:ascii="宋体" w:hAnsi="宋体" w:eastAsia="宋体"/>
          <w:bCs/>
        </w:rPr>
      </w:pPr>
      <w:r>
        <w:rPr>
          <w:rFonts w:hint="eastAsia" w:ascii="宋体" w:hAnsi="宋体" w:eastAsia="宋体" w:cs="宋体"/>
          <w:bCs/>
        </w:rPr>
        <w:t>日 期：</w:t>
      </w:r>
    </w:p>
    <w:p w14:paraId="608F88F6">
      <w:pPr>
        <w:pStyle w:val="37"/>
        <w:spacing w:beforeAutospacing="0" w:afterAutospacing="0" w:line="0" w:lineRule="atLeast"/>
        <w:ind w:firstLine="240"/>
        <w:jc w:val="both"/>
      </w:pPr>
      <w:r>
        <w:t> </w:t>
      </w:r>
    </w:p>
    <w:p w14:paraId="4D7AB460">
      <w:pPr>
        <w:pStyle w:val="37"/>
        <w:spacing w:beforeAutospacing="0" w:afterAutospacing="0" w:line="0" w:lineRule="atLeast"/>
        <w:ind w:firstLine="240"/>
        <w:jc w:val="both"/>
      </w:pPr>
      <w:r>
        <w:rPr>
          <w:rFonts w:hint="eastAsia" w:ascii="宋体" w:hAnsi="宋体" w:eastAsia="宋体" w:cs="宋体"/>
        </w:rPr>
        <w:t>备注1：从业人员、营业收入、资产总额填报上一年度数据，无上一年度数据的新成立企业可不填报。</w:t>
      </w:r>
    </w:p>
    <w:p w14:paraId="5A46F681">
      <w:pPr>
        <w:pStyle w:val="37"/>
        <w:spacing w:beforeAutospacing="0" w:afterAutospacing="0" w:line="0" w:lineRule="atLeast"/>
        <w:ind w:firstLine="240"/>
        <w:jc w:val="both"/>
      </w:pPr>
      <w:r>
        <w:rPr>
          <w:rFonts w:hint="eastAsia" w:ascii="宋体" w:hAnsi="宋体" w:eastAsia="宋体" w:cs="宋体"/>
        </w:rPr>
        <w:t>备注2：供应商如不提供此声明函，价格将不做相应扣除。</w:t>
      </w:r>
    </w:p>
    <w:bookmarkEnd w:id="201"/>
    <w:p w14:paraId="1C3C4575">
      <w:pPr>
        <w:pStyle w:val="37"/>
        <w:spacing w:beforeAutospacing="0" w:afterAutospacing="0" w:line="500" w:lineRule="exact"/>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b/>
          <w:color w:val="auto"/>
        </w:rPr>
        <w:br w:type="page" w:clear="all"/>
      </w:r>
      <w:r>
        <w:rPr>
          <w:rFonts w:hint="eastAsia" w:ascii="宋体" w:hAnsi="宋体" w:eastAsia="宋体" w:cs="宋体"/>
          <w:b/>
          <w:bCs/>
          <w:color w:val="auto"/>
          <w:sz w:val="28"/>
          <w:szCs w:val="28"/>
        </w:rPr>
        <w:t>十、</w:t>
      </w:r>
    </w:p>
    <w:p w14:paraId="257E62C6">
      <w:pPr>
        <w:pStyle w:val="37"/>
        <w:spacing w:beforeAutospacing="0" w:afterAutospacing="0" w:line="0" w:lineRule="atLeast"/>
        <w:ind w:firstLine="480"/>
        <w:jc w:val="both"/>
        <w:rPr>
          <w:rFonts w:asciiTheme="majorEastAsia" w:hAnsiTheme="majorEastAsia" w:eastAsiaTheme="majorEastAsia" w:cstheme="majorEastAsia"/>
          <w:color w:val="auto"/>
        </w:rPr>
      </w:pPr>
    </w:p>
    <w:p w14:paraId="3E1537A8">
      <w:pPr>
        <w:pStyle w:val="37"/>
        <w:spacing w:beforeAutospacing="0" w:afterAutospacing="0" w:line="0" w:lineRule="atLeast"/>
        <w:ind w:firstLine="321"/>
        <w:jc w:val="center"/>
      </w:pPr>
      <w:r>
        <w:rPr>
          <w:rFonts w:hint="eastAsia" w:ascii="黑体" w:hAnsi="宋体" w:eastAsia="黑体" w:cs="黑体"/>
          <w:b/>
          <w:color w:val="000000"/>
          <w:sz w:val="32"/>
          <w:szCs w:val="32"/>
        </w:rPr>
        <w:t>残疾人福利性单位声明函</w:t>
      </w:r>
    </w:p>
    <w:p w14:paraId="54798B52">
      <w:pPr>
        <w:pStyle w:val="37"/>
        <w:spacing w:beforeAutospacing="0" w:afterAutospacing="0" w:line="360" w:lineRule="auto"/>
        <w:ind w:firstLine="24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项目采购活动提供本单位制造的货物，或者提供其他残疾人福利性单位制造的货物（不包括使用非残疾人福利性单位注册商标的货物）。</w:t>
      </w:r>
    </w:p>
    <w:p w14:paraId="5F8F2D58">
      <w:pPr>
        <w:pStyle w:val="37"/>
        <w:spacing w:beforeAutospacing="0" w:afterAutospacing="0" w:line="360" w:lineRule="auto"/>
        <w:ind w:firstLine="240"/>
        <w:jc w:val="both"/>
      </w:pPr>
      <w:r>
        <w:rPr>
          <w:rFonts w:hint="eastAsia" w:ascii="宋体" w:hAnsi="宋体" w:eastAsia="宋体" w:cs="宋体"/>
          <w:color w:val="000000"/>
        </w:rPr>
        <w:t>本单位对上述声明的真实性负责。如有虚假，将依法承担相应责任。</w:t>
      </w:r>
    </w:p>
    <w:p w14:paraId="52835ACC">
      <w:pPr>
        <w:pStyle w:val="37"/>
        <w:spacing w:beforeAutospacing="0" w:afterAutospacing="0" w:line="360" w:lineRule="auto"/>
        <w:ind w:firstLine="240"/>
        <w:jc w:val="both"/>
      </w:pPr>
      <w:r>
        <w:t> </w:t>
      </w:r>
    </w:p>
    <w:p w14:paraId="7B422E1F">
      <w:pPr>
        <w:pStyle w:val="37"/>
        <w:spacing w:beforeAutospacing="0" w:afterAutospacing="0" w:line="360" w:lineRule="auto"/>
        <w:ind w:firstLine="240"/>
        <w:jc w:val="both"/>
      </w:pPr>
      <w:r>
        <w:rPr>
          <w:rFonts w:hint="eastAsia" w:ascii="宋体" w:hAnsi="宋体" w:eastAsia="宋体" w:cs="宋体"/>
          <w:color w:val="000000"/>
        </w:rPr>
        <w:t>备注：1、供应商如不提供此声明函，价格将不做相应扣除。2、中标供应商为残疾人福利单位的，此声明函将随中标结果同时公告，接受社会监督</w:t>
      </w:r>
    </w:p>
    <w:p w14:paraId="747DE9FE">
      <w:pPr>
        <w:pStyle w:val="37"/>
        <w:spacing w:beforeAutospacing="0" w:afterAutospacing="0" w:line="360" w:lineRule="auto"/>
        <w:ind w:firstLine="240"/>
        <w:jc w:val="both"/>
      </w:pPr>
      <w:r>
        <w:t> </w:t>
      </w:r>
    </w:p>
    <w:p w14:paraId="530DC8C9">
      <w:pPr>
        <w:pStyle w:val="37"/>
        <w:tabs>
          <w:tab w:val="left" w:pos="4864"/>
        </w:tabs>
        <w:spacing w:beforeAutospacing="0" w:afterAutospacing="0" w:line="360" w:lineRule="auto"/>
        <w:ind w:right="1560" w:firstLine="300"/>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65C8827E">
      <w:pPr>
        <w:pStyle w:val="37"/>
        <w:tabs>
          <w:tab w:val="left" w:pos="4864"/>
        </w:tabs>
        <w:spacing w:beforeAutospacing="0" w:afterAutospacing="0" w:line="360" w:lineRule="auto"/>
        <w:ind w:right="1560" w:firstLine="240"/>
        <w:jc w:val="center"/>
      </w:pPr>
      <w:r>
        <w:rPr>
          <w:rFonts w:hint="eastAsia" w:ascii="宋体" w:hAnsi="宋体" w:eastAsia="宋体" w:cs="宋体"/>
          <w:color w:val="000000"/>
        </w:rPr>
        <w:t>                                    日  期：</w:t>
      </w:r>
    </w:p>
    <w:p w14:paraId="52BFB097">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217EAE3D">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4EAB95AE">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72F8A981">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543BA043">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420D0AB8">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2528767E">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7193DAD1">
      <w:pPr>
        <w:pStyle w:val="37"/>
        <w:spacing w:beforeAutospacing="0" w:afterAutospacing="0" w:line="0" w:lineRule="atLeast"/>
        <w:ind w:firstLine="480"/>
        <w:jc w:val="center"/>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637BD985">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03BC68E0">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0C60E14C">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1A6D0E71">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4AE582ED">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5F5DFAFC">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320AC6D2">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3CD1D256">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44328E73">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23A0A8D1">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70F5751A">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11B95EAF">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1BEEA3D8">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4E1BE4AB">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52AD2240">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49DDC706">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789F17E7">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025EE430">
      <w:pPr>
        <w:pStyle w:val="37"/>
        <w:spacing w:beforeAutospacing="0" w:afterAutospacing="0" w:line="0" w:lineRule="atLeast"/>
        <w:ind w:firstLine="480"/>
        <w:jc w:val="center"/>
        <w:rPr>
          <w:rFonts w:asciiTheme="majorEastAsia" w:hAnsiTheme="majorEastAsia" w:eastAsiaTheme="majorEastAsia" w:cstheme="majorEastAsia"/>
          <w:color w:val="auto"/>
        </w:rPr>
      </w:pPr>
    </w:p>
    <w:p w14:paraId="64856668">
      <w:pPr>
        <w:pStyle w:val="37"/>
        <w:spacing w:beforeAutospacing="0" w:afterAutospacing="0"/>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十一、技术要求响应及偏离表</w:t>
      </w:r>
    </w:p>
    <w:tbl>
      <w:tblPr>
        <w:tblStyle w:val="41"/>
        <w:tblW w:w="9065" w:type="dxa"/>
        <w:tblCellSpacing w:w="0" w:type="dxa"/>
        <w:tblInd w:w="-478" w:type="dxa"/>
        <w:tblLayout w:type="fixed"/>
        <w:tblCellMar>
          <w:top w:w="0" w:type="dxa"/>
          <w:left w:w="108" w:type="dxa"/>
          <w:bottom w:w="0" w:type="dxa"/>
          <w:right w:w="108" w:type="dxa"/>
        </w:tblCellMar>
      </w:tblPr>
      <w:tblGrid>
        <w:gridCol w:w="784"/>
        <w:gridCol w:w="3073"/>
        <w:gridCol w:w="2988"/>
        <w:gridCol w:w="2220"/>
      </w:tblGrid>
      <w:tr w14:paraId="58174995">
        <w:tblPrEx>
          <w:tblCellMar>
            <w:top w:w="0" w:type="dxa"/>
            <w:left w:w="108" w:type="dxa"/>
            <w:bottom w:w="0" w:type="dxa"/>
            <w:right w:w="108" w:type="dxa"/>
          </w:tblCellMar>
        </w:tblPrEx>
        <w:trPr>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7BADF1">
            <w:pPr>
              <w:pStyle w:val="37"/>
              <w:spacing w:beforeAutospacing="0" w:afterAutospacing="0"/>
              <w:rPr>
                <w:color w:val="auto"/>
              </w:rPr>
            </w:pPr>
            <w:r>
              <w:rPr>
                <w:rFonts w:hint="eastAsia" w:ascii="宋体" w:hAnsi="宋体" w:eastAsia="宋体" w:cs="宋体"/>
                <w:color w:val="auto"/>
              </w:rPr>
              <w:t>序号</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347CB">
            <w:pPr>
              <w:pStyle w:val="37"/>
              <w:spacing w:beforeAutospacing="0" w:afterAutospacing="0"/>
              <w:ind w:firstLine="480"/>
              <w:rPr>
                <w:color w:val="auto"/>
              </w:rPr>
            </w:pPr>
            <w:r>
              <w:rPr>
                <w:rFonts w:hint="eastAsia" w:ascii="宋体" w:hAnsi="宋体" w:eastAsia="宋体" w:cs="宋体"/>
                <w:color w:val="auto"/>
              </w:rPr>
              <w:t>招标文件要求</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B3F1A">
            <w:pPr>
              <w:pStyle w:val="37"/>
              <w:spacing w:beforeAutospacing="0" w:afterAutospacing="0"/>
              <w:rPr>
                <w:color w:val="auto"/>
              </w:rPr>
            </w:pPr>
            <w:r>
              <w:rPr>
                <w:rFonts w:hint="eastAsia" w:ascii="宋体" w:hAnsi="宋体" w:eastAsia="宋体" w:cs="宋体"/>
                <w:color w:val="auto"/>
              </w:rPr>
              <w:t>投标响应情况</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DA4E8">
            <w:pPr>
              <w:pStyle w:val="37"/>
              <w:spacing w:beforeAutospacing="0" w:afterAutospacing="0"/>
              <w:rPr>
                <w:color w:val="auto"/>
              </w:rPr>
            </w:pPr>
            <w:r>
              <w:rPr>
                <w:rFonts w:hint="eastAsia" w:ascii="宋体" w:hAnsi="宋体" w:eastAsia="宋体" w:cs="宋体"/>
                <w:color w:val="auto"/>
              </w:rPr>
              <w:t>超出、符合或偏离</w:t>
            </w:r>
          </w:p>
        </w:tc>
      </w:tr>
      <w:tr w14:paraId="6D3D9BD3">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6E8B27">
            <w:pPr>
              <w:pStyle w:val="37"/>
              <w:spacing w:beforeAutospacing="0" w:afterAutospacing="0"/>
              <w:jc w:val="center"/>
              <w:rPr>
                <w:color w:val="auto"/>
              </w:rPr>
            </w:pPr>
            <w:r>
              <w:rPr>
                <w:rFonts w:hint="eastAsia"/>
                <w:color w:val="auto"/>
              </w:rPr>
              <w:t>1</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27799E">
            <w:pPr>
              <w:pStyle w:val="37"/>
              <w:spacing w:beforeAutospacing="0" w:afterAutospacing="0"/>
              <w:jc w:val="center"/>
              <w:rPr>
                <w:color w:val="auto"/>
              </w:rPr>
            </w:pPr>
            <w:r>
              <w:rPr>
                <w:rFonts w:hint="eastAsia" w:ascii="宋体" w:hAnsi="宋体" w:cs="宋体"/>
                <w:lang w:val="en-US" w:eastAsia="zh-CN"/>
              </w:rPr>
              <w:t>采购</w:t>
            </w:r>
            <w:r>
              <w:rPr>
                <w:rFonts w:hint="eastAsia" w:ascii="宋体" w:hAnsi="宋体" w:cs="宋体"/>
              </w:rPr>
              <w:t>文件第四章</w:t>
            </w:r>
            <w:r>
              <w:rPr>
                <w:rFonts w:hint="eastAsia" w:ascii="宋体" w:hAnsi="宋体" w:cs="宋体"/>
                <w:lang w:val="en-US" w:eastAsia="zh-CN"/>
              </w:rPr>
              <w:t>采购</w:t>
            </w:r>
            <w:r>
              <w:rPr>
                <w:rFonts w:hint="eastAsia" w:ascii="宋体" w:hAnsi="宋体" w:cs="宋体"/>
              </w:rPr>
              <w:t>需求中技术要求的内容</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CE05F7">
            <w:pPr>
              <w:pStyle w:val="37"/>
              <w:spacing w:beforeAutospacing="0" w:afterAutospacing="0"/>
              <w:jc w:val="both"/>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24B3C0">
            <w:pPr>
              <w:pStyle w:val="37"/>
              <w:spacing w:beforeAutospacing="0" w:afterAutospacing="0"/>
              <w:jc w:val="both"/>
              <w:rPr>
                <w:color w:val="auto"/>
              </w:rPr>
            </w:pPr>
            <w:r>
              <w:rPr>
                <w:color w:val="auto"/>
              </w:rPr>
              <w:t> </w:t>
            </w:r>
          </w:p>
        </w:tc>
      </w:tr>
      <w:tr w14:paraId="2E8C939F">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979CA3">
            <w:pPr>
              <w:pStyle w:val="37"/>
              <w:spacing w:beforeAutospacing="0" w:afterAutospacing="0"/>
              <w:jc w:val="center"/>
              <w:rPr>
                <w:color w:val="auto"/>
              </w:rPr>
            </w:pPr>
            <w:r>
              <w:rPr>
                <w:rFonts w:hint="eastAsia"/>
                <w:color w:val="auto"/>
              </w:rPr>
              <w:t>2</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8985B6">
            <w:pPr>
              <w:pStyle w:val="37"/>
              <w:spacing w:beforeAutospacing="0" w:afterAutospacing="0"/>
              <w:jc w:val="center"/>
              <w:rPr>
                <w:color w:val="auto"/>
              </w:rPr>
            </w:pP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41F30">
            <w:pPr>
              <w:pStyle w:val="37"/>
              <w:spacing w:beforeAutospacing="0" w:afterAutospacing="0"/>
              <w:jc w:val="both"/>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54919B">
            <w:pPr>
              <w:pStyle w:val="37"/>
              <w:spacing w:beforeAutospacing="0" w:afterAutospacing="0"/>
              <w:jc w:val="both"/>
              <w:rPr>
                <w:color w:val="auto"/>
              </w:rPr>
            </w:pPr>
            <w:r>
              <w:rPr>
                <w:color w:val="auto"/>
              </w:rPr>
              <w:t> </w:t>
            </w:r>
          </w:p>
        </w:tc>
      </w:tr>
      <w:tr w14:paraId="162456FF">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A2B893">
            <w:pPr>
              <w:pStyle w:val="37"/>
              <w:spacing w:beforeAutospacing="0" w:afterAutospacing="0"/>
              <w:jc w:val="both"/>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E3165">
            <w:pPr>
              <w:pStyle w:val="37"/>
              <w:spacing w:beforeAutospacing="0" w:afterAutospacing="0"/>
              <w:ind w:firstLine="480"/>
              <w:jc w:val="center"/>
              <w:rPr>
                <w:color w:val="auto"/>
              </w:rPr>
            </w:pPr>
            <w:r>
              <w:rPr>
                <w:color w:val="auto"/>
              </w:rPr>
              <w:t> </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66A762">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A02A7">
            <w:pPr>
              <w:pStyle w:val="37"/>
              <w:spacing w:beforeAutospacing="0" w:afterAutospacing="0"/>
              <w:ind w:firstLine="480"/>
              <w:jc w:val="center"/>
              <w:rPr>
                <w:color w:val="auto"/>
              </w:rPr>
            </w:pPr>
            <w:r>
              <w:rPr>
                <w:color w:val="auto"/>
              </w:rPr>
              <w:t> </w:t>
            </w:r>
          </w:p>
        </w:tc>
      </w:tr>
      <w:tr w14:paraId="537E04EC">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105AA2">
            <w:pPr>
              <w:pStyle w:val="37"/>
              <w:spacing w:beforeAutospacing="0" w:afterAutospacing="0"/>
              <w:ind w:firstLine="480"/>
              <w:jc w:val="center"/>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6A2BA">
            <w:pPr>
              <w:pStyle w:val="37"/>
              <w:spacing w:beforeAutospacing="0" w:afterAutospacing="0"/>
              <w:ind w:firstLine="480"/>
              <w:jc w:val="center"/>
              <w:rPr>
                <w:color w:val="auto"/>
              </w:rPr>
            </w:pPr>
            <w:r>
              <w:rPr>
                <w:color w:val="auto"/>
              </w:rPr>
              <w:t> </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A81CCC">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F538F">
            <w:pPr>
              <w:pStyle w:val="37"/>
              <w:spacing w:beforeAutospacing="0" w:afterAutospacing="0"/>
              <w:ind w:firstLine="480"/>
              <w:jc w:val="center"/>
              <w:rPr>
                <w:color w:val="auto"/>
              </w:rPr>
            </w:pPr>
            <w:r>
              <w:rPr>
                <w:color w:val="auto"/>
              </w:rPr>
              <w:t> </w:t>
            </w:r>
          </w:p>
        </w:tc>
      </w:tr>
      <w:tr w14:paraId="1BF9DF7C">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4C3ED">
            <w:pPr>
              <w:pStyle w:val="37"/>
              <w:spacing w:beforeAutospacing="0" w:afterAutospacing="0"/>
              <w:ind w:firstLine="480"/>
              <w:jc w:val="center"/>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73935F">
            <w:pPr>
              <w:pStyle w:val="37"/>
              <w:spacing w:beforeAutospacing="0" w:afterAutospacing="0"/>
              <w:ind w:firstLine="480"/>
              <w:jc w:val="center"/>
              <w:rPr>
                <w:color w:val="auto"/>
              </w:rPr>
            </w:pPr>
            <w:r>
              <w:rPr>
                <w:color w:val="auto"/>
              </w:rPr>
              <w:t> </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13C6F2">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8EBF1B">
            <w:pPr>
              <w:pStyle w:val="37"/>
              <w:spacing w:beforeAutospacing="0" w:afterAutospacing="0"/>
              <w:ind w:firstLine="480"/>
              <w:jc w:val="center"/>
              <w:rPr>
                <w:color w:val="auto"/>
              </w:rPr>
            </w:pPr>
            <w:r>
              <w:rPr>
                <w:color w:val="auto"/>
              </w:rPr>
              <w:t> </w:t>
            </w:r>
          </w:p>
        </w:tc>
      </w:tr>
      <w:tr w14:paraId="0ACBDDC4">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416E67">
            <w:pPr>
              <w:pStyle w:val="37"/>
              <w:spacing w:beforeAutospacing="0" w:afterAutospacing="0"/>
              <w:ind w:firstLine="480"/>
              <w:jc w:val="center"/>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4D022">
            <w:pPr>
              <w:pStyle w:val="37"/>
              <w:spacing w:beforeAutospacing="0" w:afterAutospacing="0"/>
              <w:ind w:firstLine="480"/>
              <w:jc w:val="center"/>
              <w:rPr>
                <w:color w:val="auto"/>
              </w:rPr>
            </w:pPr>
            <w:r>
              <w:rPr>
                <w:color w:val="auto"/>
              </w:rPr>
              <w:t> </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5ECCCB">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FC68D4">
            <w:pPr>
              <w:pStyle w:val="37"/>
              <w:spacing w:beforeAutospacing="0" w:afterAutospacing="0"/>
              <w:ind w:firstLine="480"/>
              <w:jc w:val="center"/>
              <w:rPr>
                <w:color w:val="auto"/>
              </w:rPr>
            </w:pPr>
            <w:r>
              <w:rPr>
                <w:color w:val="auto"/>
              </w:rPr>
              <w:t> </w:t>
            </w:r>
          </w:p>
        </w:tc>
      </w:tr>
      <w:tr w14:paraId="57AD7D28">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69D5BD">
            <w:pPr>
              <w:pStyle w:val="37"/>
              <w:spacing w:beforeAutospacing="0" w:afterAutospacing="0"/>
              <w:ind w:firstLine="480"/>
              <w:jc w:val="center"/>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F3D20C">
            <w:pPr>
              <w:pStyle w:val="37"/>
              <w:spacing w:beforeAutospacing="0" w:afterAutospacing="0"/>
              <w:ind w:firstLine="480"/>
              <w:jc w:val="center"/>
              <w:rPr>
                <w:color w:val="auto"/>
              </w:rPr>
            </w:pPr>
            <w:r>
              <w:rPr>
                <w:color w:val="auto"/>
              </w:rPr>
              <w:t> </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513515">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2B4131">
            <w:pPr>
              <w:pStyle w:val="37"/>
              <w:spacing w:beforeAutospacing="0" w:afterAutospacing="0"/>
              <w:ind w:firstLine="480"/>
              <w:jc w:val="center"/>
              <w:rPr>
                <w:color w:val="auto"/>
              </w:rPr>
            </w:pPr>
            <w:r>
              <w:rPr>
                <w:color w:val="auto"/>
              </w:rPr>
              <w:t> </w:t>
            </w:r>
          </w:p>
        </w:tc>
      </w:tr>
      <w:tr w14:paraId="37EF6F10">
        <w:tblPrEx>
          <w:tblCellMar>
            <w:top w:w="0" w:type="dxa"/>
            <w:left w:w="108" w:type="dxa"/>
            <w:bottom w:w="0" w:type="dxa"/>
            <w:right w:w="108" w:type="dxa"/>
          </w:tblCellMar>
        </w:tblPrEx>
        <w:trPr>
          <w:trHeight w:val="640" w:hRule="atLeast"/>
          <w:tblCellSpacing w:w="0" w:type="dxa"/>
        </w:trPr>
        <w:tc>
          <w:tcPr>
            <w:tcW w:w="7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A911E6">
            <w:pPr>
              <w:pStyle w:val="37"/>
              <w:spacing w:beforeAutospacing="0" w:afterAutospacing="0"/>
              <w:ind w:firstLine="480"/>
              <w:jc w:val="center"/>
              <w:rPr>
                <w:color w:val="auto"/>
              </w:rPr>
            </w:pPr>
            <w:r>
              <w:rPr>
                <w:color w:val="auto"/>
              </w:rPr>
              <w:t> </w:t>
            </w:r>
          </w:p>
        </w:tc>
        <w:tc>
          <w:tcPr>
            <w:tcW w:w="30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3671B7">
            <w:pPr>
              <w:pStyle w:val="37"/>
              <w:spacing w:beforeAutospacing="0" w:afterAutospacing="0"/>
              <w:ind w:firstLine="480"/>
              <w:jc w:val="center"/>
              <w:rPr>
                <w:color w:val="auto"/>
              </w:rPr>
            </w:pPr>
            <w:r>
              <w:rPr>
                <w:rFonts w:hint="eastAsia" w:ascii="宋体" w:hAnsi="宋体" w:eastAsia="宋体" w:cs="宋体"/>
                <w:color w:val="auto"/>
              </w:rPr>
              <w:t>……</w:t>
            </w:r>
          </w:p>
        </w:tc>
        <w:tc>
          <w:tcPr>
            <w:tcW w:w="298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02985">
            <w:pPr>
              <w:pStyle w:val="37"/>
              <w:spacing w:beforeAutospacing="0" w:afterAutospacing="0"/>
              <w:ind w:firstLine="480"/>
              <w:jc w:val="center"/>
              <w:rPr>
                <w:color w:val="auto"/>
              </w:rPr>
            </w:pPr>
            <w:r>
              <w:rPr>
                <w:color w:val="auto"/>
              </w:rPr>
              <w:t> </w:t>
            </w:r>
          </w:p>
        </w:tc>
        <w:tc>
          <w:tcPr>
            <w:tcW w:w="22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ECC39">
            <w:pPr>
              <w:pStyle w:val="37"/>
              <w:spacing w:beforeAutospacing="0" w:afterAutospacing="0"/>
              <w:ind w:firstLine="480"/>
              <w:jc w:val="center"/>
              <w:rPr>
                <w:color w:val="auto"/>
              </w:rPr>
            </w:pPr>
            <w:r>
              <w:rPr>
                <w:color w:val="auto"/>
              </w:rPr>
              <w:t> </w:t>
            </w:r>
          </w:p>
        </w:tc>
      </w:tr>
    </w:tbl>
    <w:p w14:paraId="2EAFDDC9">
      <w:pPr>
        <w:pStyle w:val="37"/>
        <w:spacing w:beforeAutospacing="0" w:afterAutospacing="0"/>
        <w:ind w:firstLine="480"/>
        <w:jc w:val="both"/>
        <w:rPr>
          <w:color w:val="auto"/>
        </w:rPr>
      </w:pPr>
      <w:r>
        <w:rPr>
          <w:rFonts w:hint="eastAsia" w:ascii="宋体" w:hAnsi="宋体" w:eastAsia="宋体" w:cs="宋体"/>
          <w:color w:val="auto"/>
        </w:rPr>
        <w:t>注： 行数不够，可自行添加。</w:t>
      </w:r>
    </w:p>
    <w:p w14:paraId="39DE7C4E">
      <w:pPr>
        <w:pStyle w:val="37"/>
        <w:spacing w:beforeAutospacing="0" w:afterAutospacing="0"/>
        <w:ind w:firstLine="562"/>
        <w:jc w:val="both"/>
        <w:rPr>
          <w:rFonts w:ascii="宋体" w:hAnsi="宋体" w:eastAsia="宋体" w:cs="宋体"/>
          <w:b/>
          <w:bCs/>
          <w:color w:val="auto"/>
          <w:sz w:val="28"/>
          <w:szCs w:val="28"/>
        </w:rPr>
      </w:pPr>
    </w:p>
    <w:p w14:paraId="7EE46074">
      <w:pPr>
        <w:pStyle w:val="37"/>
        <w:spacing w:beforeAutospacing="0" w:afterAutospacing="0"/>
        <w:ind w:firstLine="562"/>
        <w:jc w:val="both"/>
        <w:rPr>
          <w:rFonts w:ascii="宋体" w:hAnsi="宋体" w:eastAsia="宋体" w:cs="宋体"/>
          <w:b/>
          <w:bCs/>
          <w:color w:val="auto"/>
          <w:sz w:val="28"/>
          <w:szCs w:val="28"/>
        </w:rPr>
      </w:pPr>
    </w:p>
    <w:p w14:paraId="51960AE1">
      <w:pPr>
        <w:pStyle w:val="37"/>
        <w:spacing w:beforeAutospacing="0" w:afterAutospacing="0"/>
        <w:ind w:firstLine="562"/>
        <w:jc w:val="both"/>
        <w:rPr>
          <w:rFonts w:ascii="宋体" w:hAnsi="宋体" w:eastAsia="宋体" w:cs="宋体"/>
          <w:b/>
          <w:bCs/>
          <w:color w:val="auto"/>
          <w:sz w:val="28"/>
          <w:szCs w:val="28"/>
        </w:rPr>
      </w:pPr>
    </w:p>
    <w:p w14:paraId="70195C9D">
      <w:pPr>
        <w:pStyle w:val="37"/>
        <w:spacing w:beforeAutospacing="0" w:afterAutospacing="0"/>
        <w:ind w:firstLine="562"/>
        <w:jc w:val="both"/>
        <w:rPr>
          <w:rFonts w:ascii="宋体" w:hAnsi="宋体" w:eastAsia="宋体" w:cs="宋体"/>
          <w:b/>
          <w:bCs/>
          <w:color w:val="auto"/>
          <w:sz w:val="28"/>
          <w:szCs w:val="28"/>
        </w:rPr>
      </w:pPr>
    </w:p>
    <w:p w14:paraId="40ACBAC4">
      <w:pPr>
        <w:pStyle w:val="37"/>
        <w:spacing w:beforeAutospacing="0" w:afterAutospacing="0"/>
        <w:ind w:firstLine="562"/>
        <w:jc w:val="both"/>
        <w:rPr>
          <w:rFonts w:ascii="宋体" w:hAnsi="宋体" w:eastAsia="宋体" w:cs="宋体"/>
          <w:b/>
          <w:bCs/>
          <w:color w:val="auto"/>
          <w:sz w:val="28"/>
          <w:szCs w:val="28"/>
        </w:rPr>
      </w:pPr>
    </w:p>
    <w:p w14:paraId="71DA739C">
      <w:pPr>
        <w:pStyle w:val="37"/>
        <w:spacing w:beforeAutospacing="0" w:afterAutospacing="0"/>
        <w:ind w:firstLine="562"/>
        <w:jc w:val="both"/>
        <w:rPr>
          <w:rFonts w:ascii="宋体" w:hAnsi="宋体" w:eastAsia="宋体" w:cs="宋体"/>
          <w:b/>
          <w:bCs/>
          <w:color w:val="auto"/>
          <w:sz w:val="28"/>
          <w:szCs w:val="28"/>
        </w:rPr>
      </w:pPr>
    </w:p>
    <w:p w14:paraId="4308014F">
      <w:pPr>
        <w:pStyle w:val="37"/>
        <w:spacing w:beforeAutospacing="0" w:afterAutospacing="0"/>
        <w:ind w:firstLine="562"/>
        <w:jc w:val="both"/>
        <w:rPr>
          <w:rFonts w:ascii="宋体" w:hAnsi="宋体" w:eastAsia="宋体" w:cs="宋体"/>
          <w:b/>
          <w:bCs/>
          <w:color w:val="auto"/>
          <w:sz w:val="28"/>
          <w:szCs w:val="28"/>
        </w:rPr>
      </w:pPr>
    </w:p>
    <w:p w14:paraId="3F67E6D8">
      <w:pPr>
        <w:pStyle w:val="37"/>
        <w:spacing w:beforeAutospacing="0" w:afterAutospacing="0"/>
        <w:ind w:firstLine="562"/>
        <w:jc w:val="both"/>
        <w:rPr>
          <w:rFonts w:ascii="宋体" w:hAnsi="宋体" w:eastAsia="宋体" w:cs="宋体"/>
          <w:b/>
          <w:bCs/>
          <w:color w:val="auto"/>
          <w:sz w:val="28"/>
          <w:szCs w:val="28"/>
        </w:rPr>
      </w:pPr>
    </w:p>
    <w:p w14:paraId="194E9B68">
      <w:pPr>
        <w:pStyle w:val="37"/>
        <w:spacing w:beforeAutospacing="0" w:afterAutospacing="0"/>
        <w:ind w:firstLine="562"/>
        <w:jc w:val="both"/>
        <w:rPr>
          <w:rFonts w:ascii="宋体" w:hAnsi="宋体" w:eastAsia="宋体" w:cs="宋体"/>
          <w:b/>
          <w:bCs/>
          <w:color w:val="auto"/>
          <w:sz w:val="28"/>
          <w:szCs w:val="28"/>
        </w:rPr>
      </w:pPr>
    </w:p>
    <w:p w14:paraId="578D9426">
      <w:pPr>
        <w:pStyle w:val="37"/>
        <w:spacing w:beforeAutospacing="0" w:afterAutospacing="0"/>
        <w:ind w:firstLine="562"/>
        <w:jc w:val="both"/>
        <w:rPr>
          <w:rFonts w:ascii="宋体" w:hAnsi="宋体" w:eastAsia="宋体" w:cs="宋体"/>
          <w:b/>
          <w:bCs/>
          <w:color w:val="auto"/>
          <w:sz w:val="28"/>
          <w:szCs w:val="28"/>
        </w:rPr>
      </w:pPr>
    </w:p>
    <w:p w14:paraId="36B1AC4B">
      <w:pPr>
        <w:pStyle w:val="37"/>
        <w:spacing w:beforeAutospacing="0" w:afterAutospacing="0"/>
        <w:ind w:firstLine="562"/>
        <w:jc w:val="both"/>
        <w:rPr>
          <w:rFonts w:ascii="宋体" w:hAnsi="宋体" w:eastAsia="宋体" w:cs="宋体"/>
          <w:b/>
          <w:bCs/>
          <w:color w:val="auto"/>
          <w:sz w:val="28"/>
          <w:szCs w:val="28"/>
        </w:rPr>
      </w:pPr>
    </w:p>
    <w:p w14:paraId="5A4896D1">
      <w:pPr>
        <w:pStyle w:val="37"/>
        <w:spacing w:beforeAutospacing="0" w:afterAutospacing="0"/>
        <w:ind w:firstLine="562"/>
        <w:jc w:val="both"/>
        <w:rPr>
          <w:rFonts w:ascii="宋体" w:hAnsi="宋体" w:eastAsia="宋体" w:cs="宋体"/>
          <w:b/>
          <w:bCs/>
          <w:color w:val="auto"/>
          <w:sz w:val="28"/>
          <w:szCs w:val="28"/>
        </w:rPr>
      </w:pPr>
    </w:p>
    <w:p w14:paraId="11674604">
      <w:pPr>
        <w:pStyle w:val="37"/>
        <w:spacing w:beforeAutospacing="0" w:afterAutospacing="0"/>
        <w:ind w:firstLine="562"/>
        <w:jc w:val="both"/>
        <w:rPr>
          <w:rFonts w:ascii="宋体" w:hAnsi="宋体" w:eastAsia="宋体" w:cs="宋体"/>
          <w:b/>
          <w:bCs/>
          <w:color w:val="auto"/>
          <w:sz w:val="28"/>
          <w:szCs w:val="28"/>
        </w:rPr>
      </w:pPr>
    </w:p>
    <w:p w14:paraId="4B50B539">
      <w:pPr>
        <w:pStyle w:val="37"/>
        <w:spacing w:beforeAutospacing="0" w:afterAutospacing="0"/>
        <w:ind w:firstLine="562"/>
        <w:jc w:val="both"/>
        <w:rPr>
          <w:rFonts w:ascii="宋体" w:hAnsi="宋体" w:eastAsia="宋体" w:cs="宋体"/>
          <w:b/>
          <w:bCs/>
          <w:color w:val="auto"/>
          <w:sz w:val="28"/>
          <w:szCs w:val="28"/>
        </w:rPr>
      </w:pPr>
    </w:p>
    <w:p w14:paraId="1B37C2C3">
      <w:pPr>
        <w:pStyle w:val="37"/>
        <w:spacing w:beforeAutospacing="0" w:afterAutospacing="0"/>
        <w:ind w:firstLine="562"/>
        <w:jc w:val="both"/>
        <w:rPr>
          <w:rFonts w:ascii="宋体" w:hAnsi="宋体" w:eastAsia="宋体" w:cs="宋体"/>
          <w:b/>
          <w:bCs/>
          <w:color w:val="auto"/>
          <w:sz w:val="28"/>
          <w:szCs w:val="28"/>
        </w:rPr>
      </w:pPr>
    </w:p>
    <w:p w14:paraId="56ED07CB">
      <w:pPr>
        <w:pStyle w:val="37"/>
        <w:spacing w:beforeAutospacing="0" w:afterAutospacing="0"/>
        <w:ind w:firstLine="562"/>
        <w:jc w:val="both"/>
        <w:rPr>
          <w:rFonts w:ascii="宋体" w:hAnsi="宋体" w:eastAsia="宋体" w:cs="宋体"/>
          <w:b/>
          <w:bCs/>
          <w:color w:val="auto"/>
          <w:sz w:val="28"/>
          <w:szCs w:val="28"/>
        </w:rPr>
      </w:pPr>
    </w:p>
    <w:p w14:paraId="2F055DE1">
      <w:pPr>
        <w:pStyle w:val="37"/>
        <w:spacing w:beforeAutospacing="0" w:afterAutospacing="0"/>
        <w:ind w:firstLine="562"/>
        <w:jc w:val="both"/>
        <w:rPr>
          <w:rFonts w:ascii="宋体" w:hAnsi="宋体" w:eastAsia="宋体" w:cs="宋体"/>
          <w:b/>
          <w:bCs/>
          <w:color w:val="auto"/>
          <w:sz w:val="28"/>
          <w:szCs w:val="28"/>
        </w:rPr>
      </w:pPr>
    </w:p>
    <w:p w14:paraId="39C7FC14">
      <w:pPr>
        <w:pStyle w:val="37"/>
        <w:spacing w:beforeAutospacing="0" w:afterAutospacing="0"/>
        <w:ind w:firstLine="562"/>
        <w:jc w:val="both"/>
        <w:rPr>
          <w:rFonts w:ascii="宋体" w:hAnsi="宋体" w:eastAsia="宋体" w:cs="宋体"/>
          <w:b/>
          <w:bCs/>
          <w:color w:val="auto"/>
          <w:sz w:val="28"/>
          <w:szCs w:val="28"/>
        </w:rPr>
      </w:pPr>
    </w:p>
    <w:p w14:paraId="5F8E1194">
      <w:pPr>
        <w:pStyle w:val="37"/>
        <w:spacing w:beforeAutospacing="0" w:afterAutospacing="0"/>
        <w:ind w:firstLine="562"/>
        <w:jc w:val="both"/>
        <w:rPr>
          <w:rFonts w:ascii="宋体" w:hAnsi="宋体" w:eastAsia="宋体" w:cs="宋体"/>
          <w:b/>
          <w:bCs/>
          <w:color w:val="auto"/>
          <w:sz w:val="28"/>
          <w:szCs w:val="28"/>
        </w:rPr>
      </w:pPr>
    </w:p>
    <w:p w14:paraId="04C14ABC">
      <w:pPr>
        <w:pStyle w:val="37"/>
        <w:spacing w:beforeAutospacing="0" w:afterAutospacing="0"/>
        <w:ind w:firstLine="562"/>
        <w:jc w:val="both"/>
        <w:rPr>
          <w:rFonts w:ascii="宋体" w:hAnsi="宋体" w:eastAsia="宋体" w:cs="宋体"/>
          <w:b/>
          <w:bCs/>
          <w:color w:val="auto"/>
          <w:sz w:val="28"/>
          <w:szCs w:val="28"/>
        </w:rPr>
      </w:pPr>
    </w:p>
    <w:p w14:paraId="22881AF9">
      <w:pPr>
        <w:pStyle w:val="37"/>
        <w:spacing w:beforeAutospacing="0" w:afterAutospacing="0"/>
        <w:ind w:firstLine="562"/>
        <w:jc w:val="both"/>
        <w:rPr>
          <w:rFonts w:ascii="宋体" w:hAnsi="宋体" w:eastAsia="宋体" w:cs="宋体"/>
          <w:b/>
          <w:bCs/>
          <w:color w:val="auto"/>
          <w:sz w:val="28"/>
          <w:szCs w:val="28"/>
        </w:rPr>
      </w:pPr>
    </w:p>
    <w:p w14:paraId="41212940">
      <w:pPr>
        <w:pStyle w:val="37"/>
        <w:spacing w:beforeAutospacing="0" w:afterAutospacing="0"/>
        <w:ind w:firstLine="562"/>
        <w:jc w:val="center"/>
        <w:outlineLvl w:val="1"/>
        <w:rPr>
          <w:rFonts w:asciiTheme="majorEastAsia" w:hAnsiTheme="majorEastAsia" w:eastAsiaTheme="majorEastAsia" w:cstheme="majorEastAsia"/>
          <w:color w:val="auto"/>
        </w:rPr>
      </w:pPr>
      <w:r>
        <w:rPr>
          <w:rFonts w:hint="eastAsia" w:ascii="宋体" w:hAnsi="宋体" w:eastAsia="宋体" w:cs="宋体"/>
          <w:b/>
          <w:bCs/>
          <w:color w:val="auto"/>
          <w:sz w:val="28"/>
          <w:szCs w:val="28"/>
        </w:rPr>
        <w:t>十二、</w:t>
      </w:r>
      <w:bookmarkStart w:id="202" w:name="_Hlt26955054"/>
      <w:r>
        <w:rPr>
          <w:rFonts w:hint="eastAsia" w:ascii="宋体" w:hAnsi="宋体" w:eastAsia="宋体" w:cs="宋体"/>
          <w:b/>
          <w:bCs/>
          <w:color w:val="auto"/>
          <w:sz w:val="28"/>
          <w:szCs w:val="28"/>
        </w:rPr>
        <w:t>商务要求响应及偏离表</w:t>
      </w:r>
    </w:p>
    <w:tbl>
      <w:tblPr>
        <w:tblStyle w:val="41"/>
        <w:tblW w:w="9600" w:type="dxa"/>
        <w:tblCellSpacing w:w="0" w:type="dxa"/>
        <w:tblInd w:w="-617" w:type="dxa"/>
        <w:tblLayout w:type="fixed"/>
        <w:tblCellMar>
          <w:top w:w="0" w:type="dxa"/>
          <w:left w:w="108" w:type="dxa"/>
          <w:bottom w:w="0" w:type="dxa"/>
          <w:right w:w="108" w:type="dxa"/>
        </w:tblCellMar>
      </w:tblPr>
      <w:tblGrid>
        <w:gridCol w:w="683"/>
        <w:gridCol w:w="3720"/>
        <w:gridCol w:w="3250"/>
        <w:gridCol w:w="1947"/>
      </w:tblGrid>
      <w:tr w14:paraId="324844E3">
        <w:tblPrEx>
          <w:tblCellMar>
            <w:top w:w="0" w:type="dxa"/>
            <w:left w:w="108" w:type="dxa"/>
            <w:bottom w:w="0" w:type="dxa"/>
            <w:right w:w="108" w:type="dxa"/>
          </w:tblCellMar>
        </w:tblPrEx>
        <w:trPr>
          <w:tblCellSpacing w:w="0" w:type="dxa"/>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0BC25">
            <w:pPr>
              <w:pStyle w:val="37"/>
              <w:spacing w:beforeAutospacing="0" w:afterAutospacing="0"/>
              <w:rPr>
                <w:rFonts w:asciiTheme="majorEastAsia" w:hAnsiTheme="majorEastAsia" w:eastAsiaTheme="majorEastAsia" w:cstheme="majorEastAsia"/>
                <w:color w:val="auto"/>
                <w:sz w:val="21"/>
                <w:szCs w:val="21"/>
              </w:rPr>
            </w:pPr>
            <w:bookmarkStart w:id="203" w:name="_Hlt24879081"/>
            <w:bookmarkStart w:id="204" w:name="_Hlt26782999"/>
            <w:bookmarkStart w:id="205" w:name="_Hlt26609391"/>
            <w:bookmarkStart w:id="206" w:name="_Hlt26580838"/>
            <w:bookmarkStart w:id="207" w:name="_Hlt26955056"/>
            <w:bookmarkStart w:id="208" w:name="_Hlt26671343"/>
            <w:bookmarkStart w:id="209" w:name="_Hlt26955064"/>
            <w:bookmarkStart w:id="210" w:name="_Hlt26671372"/>
            <w:r>
              <w:rPr>
                <w:rFonts w:hint="eastAsia" w:asciiTheme="majorEastAsia" w:hAnsiTheme="majorEastAsia" w:eastAsiaTheme="majorEastAsia" w:cstheme="majorEastAsia"/>
                <w:color w:val="auto"/>
                <w:sz w:val="21"/>
                <w:szCs w:val="21"/>
              </w:rPr>
              <w:t>序号</w:t>
            </w:r>
            <w:bookmarkEnd w:id="203"/>
            <w:bookmarkEnd w:id="204"/>
            <w:bookmarkEnd w:id="205"/>
            <w:bookmarkEnd w:id="206"/>
            <w:bookmarkEnd w:id="207"/>
            <w:bookmarkEnd w:id="208"/>
            <w:bookmarkEnd w:id="209"/>
            <w:bookmarkEnd w:id="210"/>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8E587">
            <w:pPr>
              <w:pStyle w:val="37"/>
              <w:spacing w:beforeAutospacing="0" w:afterAutospacing="0"/>
              <w:ind w:firstLine="48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招标文件要求</w:t>
            </w:r>
          </w:p>
        </w:tc>
        <w:tc>
          <w:tcPr>
            <w:tcW w:w="3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5545D3">
            <w:pPr>
              <w:pStyle w:val="37"/>
              <w:spacing w:beforeAutospacing="0" w:afterAutospacing="0"/>
              <w:ind w:firstLine="48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投标响应情况</w:t>
            </w:r>
          </w:p>
        </w:tc>
        <w:tc>
          <w:tcPr>
            <w:tcW w:w="1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8DF399">
            <w:pPr>
              <w:pStyle w:val="37"/>
              <w:spacing w:beforeAutospacing="0" w:afterAutospacing="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超出、符合或偏离</w:t>
            </w:r>
          </w:p>
        </w:tc>
      </w:tr>
      <w:tr w14:paraId="4CC8BD86">
        <w:tblPrEx>
          <w:tblCellMar>
            <w:top w:w="0" w:type="dxa"/>
            <w:left w:w="108" w:type="dxa"/>
            <w:bottom w:w="0" w:type="dxa"/>
            <w:right w:w="108" w:type="dxa"/>
          </w:tblCellMar>
        </w:tblPrEx>
        <w:trPr>
          <w:trHeight w:val="640" w:hRule="atLeast"/>
          <w:tblCellSpacing w:w="0" w:type="dxa"/>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7F8AFC">
            <w:pPr>
              <w:pStyle w:val="37"/>
              <w:spacing w:beforeAutospacing="0" w:afterAutospacing="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1 </w:t>
            </w:r>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021A8">
            <w:pPr>
              <w:pStyle w:val="37"/>
              <w:spacing w:beforeAutospacing="0" w:afterAutospacing="0"/>
              <w:jc w:val="both"/>
              <w:rPr>
                <w:rFonts w:asciiTheme="majorEastAsia" w:hAnsiTheme="majorEastAsia" w:eastAsiaTheme="majorEastAsia" w:cstheme="majorEastAsia"/>
                <w:color w:val="auto"/>
                <w:sz w:val="21"/>
                <w:szCs w:val="21"/>
              </w:rPr>
            </w:pPr>
            <w:r>
              <w:rPr>
                <w:rFonts w:hint="eastAsia" w:ascii="宋体" w:hAnsi="宋体" w:cs="宋体"/>
                <w:lang w:val="en-US" w:eastAsia="zh-CN"/>
              </w:rPr>
              <w:t>采购</w:t>
            </w:r>
            <w:r>
              <w:rPr>
                <w:rFonts w:hint="eastAsia" w:ascii="宋体" w:hAnsi="宋体" w:cs="宋体"/>
              </w:rPr>
              <w:t>文件第四章</w:t>
            </w:r>
            <w:r>
              <w:rPr>
                <w:rFonts w:hint="eastAsia" w:ascii="宋体" w:hAnsi="宋体" w:cs="宋体"/>
                <w:lang w:val="en-US" w:eastAsia="zh-CN"/>
              </w:rPr>
              <w:t>采购</w:t>
            </w:r>
            <w:r>
              <w:rPr>
                <w:rFonts w:hint="eastAsia" w:ascii="宋体" w:hAnsi="宋体" w:cs="宋体"/>
              </w:rPr>
              <w:t>需求中</w:t>
            </w:r>
            <w:r>
              <w:rPr>
                <w:rFonts w:hint="eastAsia" w:ascii="宋体" w:hAnsi="宋体" w:cs="宋体"/>
                <w:lang w:val="en-US" w:eastAsia="zh-CN"/>
              </w:rPr>
              <w:t>商务</w:t>
            </w:r>
            <w:r>
              <w:rPr>
                <w:rFonts w:hint="eastAsia" w:ascii="宋体" w:hAnsi="宋体" w:cs="宋体"/>
              </w:rPr>
              <w:t>要求的内容</w:t>
            </w:r>
          </w:p>
        </w:tc>
        <w:tc>
          <w:tcPr>
            <w:tcW w:w="3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2FD1B5">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c>
          <w:tcPr>
            <w:tcW w:w="1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6DC364">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r>
      <w:tr w14:paraId="77CB82FA">
        <w:tblPrEx>
          <w:tblCellMar>
            <w:top w:w="0" w:type="dxa"/>
            <w:left w:w="108" w:type="dxa"/>
            <w:bottom w:w="0" w:type="dxa"/>
            <w:right w:w="108" w:type="dxa"/>
          </w:tblCellMar>
        </w:tblPrEx>
        <w:trPr>
          <w:trHeight w:val="640" w:hRule="atLeast"/>
          <w:tblCellSpacing w:w="0" w:type="dxa"/>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EABD7F">
            <w:pPr>
              <w:pStyle w:val="37"/>
              <w:spacing w:beforeAutospacing="0" w:afterAutospacing="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2</w:t>
            </w:r>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5C485E">
            <w:pPr>
              <w:pStyle w:val="37"/>
              <w:spacing w:beforeAutospacing="0" w:afterAutospacing="0"/>
              <w:jc w:val="both"/>
              <w:rPr>
                <w:rFonts w:asciiTheme="majorEastAsia" w:hAnsiTheme="majorEastAsia" w:eastAsiaTheme="majorEastAsia" w:cstheme="majorEastAsia"/>
                <w:color w:val="auto"/>
                <w:sz w:val="21"/>
                <w:szCs w:val="21"/>
              </w:rPr>
            </w:pPr>
          </w:p>
        </w:tc>
        <w:tc>
          <w:tcPr>
            <w:tcW w:w="3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543F6C">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c>
          <w:tcPr>
            <w:tcW w:w="1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8EB44ED">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r>
      <w:tr w14:paraId="11469B8A">
        <w:tblPrEx>
          <w:tblCellMar>
            <w:top w:w="0" w:type="dxa"/>
            <w:left w:w="108" w:type="dxa"/>
            <w:bottom w:w="0" w:type="dxa"/>
            <w:right w:w="108" w:type="dxa"/>
          </w:tblCellMar>
        </w:tblPrEx>
        <w:trPr>
          <w:trHeight w:val="640" w:hRule="atLeast"/>
          <w:tblCellSpacing w:w="0" w:type="dxa"/>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1C4BD3">
            <w:pPr>
              <w:pStyle w:val="37"/>
              <w:spacing w:beforeAutospacing="0" w:afterAutospacing="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3 </w:t>
            </w:r>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79DC61">
            <w:pPr>
              <w:pStyle w:val="37"/>
              <w:spacing w:beforeAutospacing="0" w:afterAutospacing="0"/>
              <w:jc w:val="both"/>
              <w:rPr>
                <w:rFonts w:asciiTheme="majorEastAsia" w:hAnsiTheme="majorEastAsia" w:eastAsiaTheme="majorEastAsia" w:cstheme="majorEastAsia"/>
                <w:color w:val="auto"/>
                <w:sz w:val="21"/>
                <w:szCs w:val="21"/>
              </w:rPr>
            </w:pPr>
          </w:p>
        </w:tc>
        <w:tc>
          <w:tcPr>
            <w:tcW w:w="3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F14055">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c>
          <w:tcPr>
            <w:tcW w:w="1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6FC925">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r>
      <w:tr w14:paraId="11C4D333">
        <w:tblPrEx>
          <w:tblCellMar>
            <w:top w:w="0" w:type="dxa"/>
            <w:left w:w="108" w:type="dxa"/>
            <w:bottom w:w="0" w:type="dxa"/>
            <w:right w:w="108" w:type="dxa"/>
          </w:tblCellMar>
        </w:tblPrEx>
        <w:trPr>
          <w:trHeight w:val="640" w:hRule="atLeast"/>
          <w:tblCellSpacing w:w="0" w:type="dxa"/>
        </w:trPr>
        <w:tc>
          <w:tcPr>
            <w:tcW w:w="68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51004D">
            <w:pPr>
              <w:pStyle w:val="37"/>
              <w:spacing w:beforeAutospacing="0" w:afterAutospacing="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4</w:t>
            </w:r>
          </w:p>
        </w:tc>
        <w:tc>
          <w:tcPr>
            <w:tcW w:w="372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7490FE">
            <w:pPr>
              <w:pStyle w:val="37"/>
              <w:spacing w:beforeAutospacing="0" w:afterAutospacing="0"/>
              <w:jc w:val="both"/>
              <w:rPr>
                <w:rFonts w:asciiTheme="majorEastAsia" w:hAnsiTheme="majorEastAsia" w:eastAsiaTheme="majorEastAsia" w:cstheme="majorEastAsia"/>
                <w:color w:val="auto"/>
                <w:sz w:val="21"/>
                <w:szCs w:val="21"/>
              </w:rPr>
            </w:pPr>
          </w:p>
        </w:tc>
        <w:tc>
          <w:tcPr>
            <w:tcW w:w="3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12E531">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c>
          <w:tcPr>
            <w:tcW w:w="1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0DF273">
            <w:pPr>
              <w:pStyle w:val="37"/>
              <w:spacing w:beforeAutospacing="0" w:afterAutospacing="0"/>
              <w:ind w:firstLine="480"/>
              <w:jc w:val="center"/>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tc>
      </w:tr>
    </w:tbl>
    <w:p w14:paraId="6E430BC2">
      <w:pPr>
        <w:pStyle w:val="37"/>
        <w:spacing w:beforeAutospacing="0" w:afterAutospacing="0"/>
        <w:ind w:firstLine="480"/>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注： 行数不够，可自行添加。</w:t>
      </w:r>
    </w:p>
    <w:p w14:paraId="30FDD3F2">
      <w:pPr>
        <w:pStyle w:val="37"/>
        <w:spacing w:beforeAutospacing="0" w:afterAutospacing="0" w:line="480" w:lineRule="auto"/>
        <w:ind w:firstLine="480"/>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6A515F7B">
      <w:pPr>
        <w:pStyle w:val="37"/>
        <w:spacing w:beforeAutospacing="0" w:afterAutospacing="0" w:line="480" w:lineRule="auto"/>
        <w:ind w:firstLine="480"/>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68BE7307">
      <w:pPr>
        <w:pStyle w:val="37"/>
        <w:spacing w:beforeAutospacing="0" w:afterAutospacing="0"/>
        <w:ind w:firstLine="480"/>
        <w:jc w:val="center"/>
        <w:rPr>
          <w:rFonts w:hint="eastAsia" w:asciiTheme="majorEastAsia" w:hAnsiTheme="majorEastAsia" w:eastAsiaTheme="majorEastAsia" w:cstheme="majorEastAsia"/>
          <w:color w:val="auto"/>
        </w:rPr>
      </w:pPr>
      <w:bookmarkStart w:id="211" w:name="_Hlt26609389"/>
      <w:bookmarkStart w:id="212" w:name="_Hlt26671374"/>
      <w:bookmarkStart w:id="213" w:name="_Hlt26955066"/>
      <w:bookmarkStart w:id="214" w:name="_Toc462564146"/>
      <w:bookmarkStart w:id="215" w:name="_格式2__法定代表人授权书"/>
      <w:r>
        <w:rPr>
          <w:rFonts w:hint="eastAsia" w:asciiTheme="majorEastAsia" w:hAnsiTheme="majorEastAsia" w:eastAsiaTheme="majorEastAsia" w:cstheme="majorEastAsia"/>
          <w:color w:val="auto"/>
        </w:rPr>
        <w:t> </w:t>
      </w:r>
    </w:p>
    <w:p w14:paraId="69903112">
      <w:pPr>
        <w:pStyle w:val="37"/>
        <w:spacing w:beforeAutospacing="0" w:afterAutospacing="0"/>
        <w:ind w:firstLine="480"/>
        <w:jc w:val="center"/>
        <w:rPr>
          <w:rFonts w:hint="eastAsia" w:asciiTheme="majorEastAsia" w:hAnsiTheme="majorEastAsia" w:eastAsiaTheme="majorEastAsia" w:cstheme="majorEastAsia"/>
          <w:color w:val="auto"/>
        </w:rPr>
      </w:pPr>
    </w:p>
    <w:p w14:paraId="07B6E4F6">
      <w:pPr>
        <w:pStyle w:val="37"/>
        <w:spacing w:beforeAutospacing="0" w:afterAutospacing="0"/>
        <w:ind w:firstLine="480"/>
        <w:jc w:val="center"/>
        <w:rPr>
          <w:rFonts w:hint="eastAsia" w:asciiTheme="majorEastAsia" w:hAnsiTheme="majorEastAsia" w:eastAsiaTheme="majorEastAsia" w:cstheme="majorEastAsia"/>
          <w:color w:val="auto"/>
        </w:rPr>
      </w:pPr>
    </w:p>
    <w:p w14:paraId="0CF24F75">
      <w:pPr>
        <w:pStyle w:val="37"/>
        <w:spacing w:beforeAutospacing="0" w:afterAutospacing="0"/>
        <w:ind w:firstLine="480"/>
        <w:jc w:val="center"/>
        <w:rPr>
          <w:rFonts w:hint="eastAsia" w:asciiTheme="majorEastAsia" w:hAnsiTheme="majorEastAsia" w:eastAsiaTheme="majorEastAsia" w:cstheme="majorEastAsia"/>
          <w:color w:val="auto"/>
        </w:rPr>
      </w:pPr>
    </w:p>
    <w:p w14:paraId="24157EE6">
      <w:pPr>
        <w:pStyle w:val="37"/>
        <w:spacing w:beforeAutospacing="0" w:afterAutospacing="0"/>
        <w:ind w:firstLine="480"/>
        <w:jc w:val="center"/>
        <w:rPr>
          <w:rFonts w:hint="eastAsia" w:asciiTheme="majorEastAsia" w:hAnsiTheme="majorEastAsia" w:eastAsiaTheme="majorEastAsia" w:cstheme="majorEastAsia"/>
          <w:color w:val="auto"/>
        </w:rPr>
      </w:pPr>
    </w:p>
    <w:p w14:paraId="1A356137">
      <w:pPr>
        <w:pStyle w:val="37"/>
        <w:spacing w:beforeAutospacing="0" w:afterAutospacing="0"/>
        <w:ind w:firstLine="480"/>
        <w:jc w:val="center"/>
        <w:rPr>
          <w:rFonts w:hint="eastAsia" w:asciiTheme="majorEastAsia" w:hAnsiTheme="majorEastAsia" w:eastAsiaTheme="majorEastAsia" w:cstheme="majorEastAsia"/>
          <w:color w:val="auto"/>
        </w:rPr>
      </w:pPr>
    </w:p>
    <w:p w14:paraId="313A36D5">
      <w:pPr>
        <w:pStyle w:val="37"/>
        <w:spacing w:beforeAutospacing="0" w:afterAutospacing="0"/>
        <w:ind w:firstLine="480"/>
        <w:jc w:val="center"/>
        <w:rPr>
          <w:rFonts w:hint="eastAsia" w:asciiTheme="majorEastAsia" w:hAnsiTheme="majorEastAsia" w:eastAsiaTheme="majorEastAsia" w:cstheme="majorEastAsia"/>
          <w:color w:val="auto"/>
        </w:rPr>
      </w:pPr>
    </w:p>
    <w:p w14:paraId="2F0A102A">
      <w:pPr>
        <w:pStyle w:val="37"/>
        <w:spacing w:beforeAutospacing="0" w:afterAutospacing="0"/>
        <w:ind w:firstLine="480"/>
        <w:jc w:val="center"/>
        <w:rPr>
          <w:rFonts w:hint="eastAsia" w:asciiTheme="majorEastAsia" w:hAnsiTheme="majorEastAsia" w:eastAsiaTheme="majorEastAsia" w:cstheme="majorEastAsia"/>
          <w:color w:val="auto"/>
        </w:rPr>
      </w:pPr>
    </w:p>
    <w:p w14:paraId="3ACF2EC1">
      <w:pPr>
        <w:pStyle w:val="37"/>
        <w:spacing w:beforeAutospacing="0" w:afterAutospacing="0"/>
        <w:ind w:firstLine="480"/>
        <w:jc w:val="center"/>
        <w:rPr>
          <w:rFonts w:hint="eastAsia" w:asciiTheme="majorEastAsia" w:hAnsiTheme="majorEastAsia" w:eastAsiaTheme="majorEastAsia" w:cstheme="majorEastAsia"/>
          <w:color w:val="auto"/>
        </w:rPr>
      </w:pPr>
    </w:p>
    <w:p w14:paraId="5B48D2FB">
      <w:pPr>
        <w:pStyle w:val="37"/>
        <w:spacing w:beforeAutospacing="0" w:afterAutospacing="0"/>
        <w:ind w:firstLine="480"/>
        <w:jc w:val="center"/>
        <w:rPr>
          <w:rFonts w:hint="eastAsia" w:asciiTheme="majorEastAsia" w:hAnsiTheme="majorEastAsia" w:eastAsiaTheme="majorEastAsia" w:cstheme="majorEastAsia"/>
          <w:color w:val="auto"/>
        </w:rPr>
      </w:pPr>
    </w:p>
    <w:p w14:paraId="5A86454E">
      <w:pPr>
        <w:pStyle w:val="37"/>
        <w:spacing w:beforeAutospacing="0" w:afterAutospacing="0"/>
        <w:ind w:firstLine="480"/>
        <w:jc w:val="center"/>
        <w:rPr>
          <w:rFonts w:hint="eastAsia" w:asciiTheme="majorEastAsia" w:hAnsiTheme="majorEastAsia" w:eastAsiaTheme="majorEastAsia" w:cstheme="majorEastAsia"/>
          <w:color w:val="auto"/>
        </w:rPr>
      </w:pPr>
    </w:p>
    <w:p w14:paraId="21501E6A">
      <w:pPr>
        <w:pStyle w:val="37"/>
        <w:spacing w:beforeAutospacing="0" w:afterAutospacing="0"/>
        <w:ind w:firstLine="480"/>
        <w:jc w:val="center"/>
        <w:rPr>
          <w:rFonts w:hint="eastAsia" w:asciiTheme="majorEastAsia" w:hAnsiTheme="majorEastAsia" w:eastAsiaTheme="majorEastAsia" w:cstheme="majorEastAsia"/>
          <w:color w:val="auto"/>
        </w:rPr>
      </w:pPr>
    </w:p>
    <w:p w14:paraId="28142315">
      <w:pPr>
        <w:pStyle w:val="37"/>
        <w:spacing w:beforeAutospacing="0" w:afterAutospacing="0"/>
        <w:ind w:firstLine="480"/>
        <w:jc w:val="center"/>
        <w:rPr>
          <w:rFonts w:hint="eastAsia" w:asciiTheme="majorEastAsia" w:hAnsiTheme="majorEastAsia" w:eastAsiaTheme="majorEastAsia" w:cstheme="majorEastAsia"/>
          <w:color w:val="auto"/>
        </w:rPr>
      </w:pPr>
    </w:p>
    <w:p w14:paraId="24A24C47">
      <w:pPr>
        <w:pStyle w:val="37"/>
        <w:spacing w:beforeAutospacing="0" w:afterAutospacing="0"/>
        <w:ind w:firstLine="480"/>
        <w:jc w:val="center"/>
        <w:rPr>
          <w:rFonts w:hint="eastAsia" w:asciiTheme="majorEastAsia" w:hAnsiTheme="majorEastAsia" w:eastAsiaTheme="majorEastAsia" w:cstheme="majorEastAsia"/>
          <w:color w:val="auto"/>
        </w:rPr>
      </w:pPr>
    </w:p>
    <w:p w14:paraId="12CB3002">
      <w:pPr>
        <w:pStyle w:val="37"/>
        <w:spacing w:beforeAutospacing="0" w:afterAutospacing="0"/>
        <w:ind w:firstLine="480"/>
        <w:jc w:val="center"/>
        <w:rPr>
          <w:rFonts w:hint="eastAsia" w:asciiTheme="majorEastAsia" w:hAnsiTheme="majorEastAsia" w:eastAsiaTheme="majorEastAsia" w:cstheme="majorEastAsia"/>
          <w:color w:val="auto"/>
        </w:rPr>
      </w:pPr>
    </w:p>
    <w:p w14:paraId="41C52616">
      <w:pPr>
        <w:pStyle w:val="37"/>
        <w:spacing w:beforeAutospacing="0" w:afterAutospacing="0"/>
        <w:ind w:firstLine="480"/>
        <w:jc w:val="center"/>
        <w:rPr>
          <w:rFonts w:hint="eastAsia" w:asciiTheme="majorEastAsia" w:hAnsiTheme="majorEastAsia" w:eastAsiaTheme="majorEastAsia" w:cstheme="majorEastAsia"/>
          <w:color w:val="auto"/>
        </w:rPr>
      </w:pPr>
    </w:p>
    <w:p w14:paraId="6300AA3A">
      <w:pPr>
        <w:pStyle w:val="37"/>
        <w:spacing w:beforeAutospacing="0" w:afterAutospacing="0"/>
        <w:ind w:firstLine="480"/>
        <w:jc w:val="center"/>
        <w:rPr>
          <w:rFonts w:hint="eastAsia" w:asciiTheme="majorEastAsia" w:hAnsiTheme="majorEastAsia" w:eastAsiaTheme="majorEastAsia" w:cstheme="majorEastAsia"/>
          <w:color w:val="auto"/>
        </w:rPr>
      </w:pPr>
    </w:p>
    <w:p w14:paraId="07A4E662">
      <w:pPr>
        <w:pStyle w:val="37"/>
        <w:spacing w:beforeAutospacing="0" w:afterAutospacing="0"/>
        <w:ind w:firstLine="480"/>
        <w:jc w:val="center"/>
        <w:rPr>
          <w:rFonts w:hint="eastAsia" w:asciiTheme="majorEastAsia" w:hAnsiTheme="majorEastAsia" w:eastAsiaTheme="majorEastAsia" w:cstheme="majorEastAsia"/>
          <w:color w:val="auto"/>
        </w:rPr>
      </w:pPr>
    </w:p>
    <w:p w14:paraId="013BE8AF">
      <w:pPr>
        <w:pStyle w:val="37"/>
        <w:spacing w:beforeAutospacing="0" w:afterAutospacing="0"/>
        <w:ind w:firstLine="480"/>
        <w:jc w:val="center"/>
        <w:rPr>
          <w:rFonts w:hint="eastAsia" w:asciiTheme="majorEastAsia" w:hAnsiTheme="majorEastAsia" w:eastAsiaTheme="majorEastAsia" w:cstheme="majorEastAsia"/>
          <w:color w:val="auto"/>
        </w:rPr>
      </w:pPr>
    </w:p>
    <w:p w14:paraId="4A9C74D9">
      <w:pPr>
        <w:pStyle w:val="37"/>
        <w:spacing w:beforeAutospacing="0" w:afterAutospacing="0"/>
        <w:ind w:firstLine="480"/>
        <w:jc w:val="center"/>
        <w:rPr>
          <w:rFonts w:hint="eastAsia" w:asciiTheme="majorEastAsia" w:hAnsiTheme="majorEastAsia" w:eastAsiaTheme="majorEastAsia" w:cstheme="majorEastAsia"/>
          <w:color w:val="auto"/>
        </w:rPr>
      </w:pPr>
    </w:p>
    <w:p w14:paraId="7B5689C3">
      <w:pPr>
        <w:pStyle w:val="37"/>
        <w:spacing w:beforeAutospacing="0" w:afterAutospacing="0"/>
        <w:ind w:firstLine="480"/>
        <w:jc w:val="center"/>
        <w:rPr>
          <w:rFonts w:hint="eastAsia" w:asciiTheme="majorEastAsia" w:hAnsiTheme="majorEastAsia" w:eastAsiaTheme="majorEastAsia" w:cstheme="majorEastAsia"/>
          <w:color w:val="auto"/>
        </w:rPr>
      </w:pPr>
    </w:p>
    <w:p w14:paraId="1E200552">
      <w:pPr>
        <w:pStyle w:val="37"/>
        <w:spacing w:beforeAutospacing="0" w:afterAutospacing="0"/>
        <w:ind w:firstLine="480"/>
        <w:jc w:val="center"/>
        <w:rPr>
          <w:rFonts w:hint="eastAsia" w:asciiTheme="majorEastAsia" w:hAnsiTheme="majorEastAsia" w:eastAsiaTheme="majorEastAsia" w:cstheme="majorEastAsia"/>
          <w:color w:val="auto"/>
        </w:rPr>
      </w:pPr>
    </w:p>
    <w:p w14:paraId="0A76C40A">
      <w:pPr>
        <w:pStyle w:val="37"/>
        <w:spacing w:beforeAutospacing="0" w:afterAutospacing="0"/>
        <w:ind w:firstLine="480"/>
        <w:jc w:val="center"/>
        <w:rPr>
          <w:rFonts w:hint="eastAsia" w:asciiTheme="majorEastAsia" w:hAnsiTheme="majorEastAsia" w:eastAsiaTheme="majorEastAsia" w:cstheme="majorEastAsia"/>
          <w:color w:val="auto"/>
        </w:rPr>
      </w:pPr>
    </w:p>
    <w:p w14:paraId="3C78FC58">
      <w:pPr>
        <w:pStyle w:val="37"/>
        <w:spacing w:beforeAutospacing="0" w:afterAutospacing="0"/>
        <w:ind w:firstLine="480"/>
        <w:jc w:val="center"/>
        <w:rPr>
          <w:rFonts w:hint="eastAsia" w:asciiTheme="majorEastAsia" w:hAnsiTheme="majorEastAsia" w:eastAsiaTheme="majorEastAsia" w:cstheme="majorEastAsia"/>
          <w:color w:val="auto"/>
        </w:rPr>
      </w:pPr>
    </w:p>
    <w:p w14:paraId="2A61AC91">
      <w:pPr>
        <w:pStyle w:val="37"/>
        <w:spacing w:beforeAutospacing="0" w:afterAutospacing="0"/>
        <w:ind w:firstLine="480"/>
        <w:jc w:val="center"/>
        <w:rPr>
          <w:rFonts w:hint="eastAsia" w:asciiTheme="majorEastAsia" w:hAnsiTheme="majorEastAsia" w:eastAsiaTheme="majorEastAsia" w:cstheme="majorEastAsia"/>
          <w:color w:val="auto"/>
        </w:rPr>
      </w:pPr>
    </w:p>
    <w:p w14:paraId="439B1996">
      <w:pPr>
        <w:pStyle w:val="37"/>
        <w:spacing w:beforeAutospacing="0" w:afterAutospacing="0"/>
        <w:ind w:firstLine="480"/>
        <w:jc w:val="center"/>
        <w:rPr>
          <w:rFonts w:hint="eastAsia" w:asciiTheme="majorEastAsia" w:hAnsiTheme="majorEastAsia" w:eastAsiaTheme="majorEastAsia" w:cstheme="majorEastAsia"/>
          <w:color w:val="auto"/>
        </w:rPr>
      </w:pPr>
    </w:p>
    <w:p w14:paraId="0C8DEBF1">
      <w:pPr>
        <w:pStyle w:val="37"/>
        <w:spacing w:beforeAutospacing="0" w:afterAutospacing="0"/>
        <w:ind w:firstLine="480"/>
        <w:jc w:val="center"/>
        <w:rPr>
          <w:rFonts w:hint="eastAsia" w:asciiTheme="majorEastAsia" w:hAnsiTheme="majorEastAsia" w:eastAsiaTheme="majorEastAsia" w:cstheme="majorEastAsia"/>
          <w:color w:val="auto"/>
        </w:rPr>
      </w:pPr>
    </w:p>
    <w:p w14:paraId="362B1E7A">
      <w:pPr>
        <w:pStyle w:val="37"/>
        <w:spacing w:beforeAutospacing="0" w:afterAutospacing="0"/>
        <w:ind w:firstLine="480"/>
        <w:jc w:val="center"/>
        <w:rPr>
          <w:rFonts w:hint="eastAsia" w:asciiTheme="majorEastAsia" w:hAnsiTheme="majorEastAsia" w:eastAsiaTheme="majorEastAsia" w:cstheme="majorEastAsia"/>
          <w:color w:val="auto"/>
        </w:rPr>
      </w:pPr>
    </w:p>
    <w:p w14:paraId="6747C970">
      <w:pPr>
        <w:pStyle w:val="37"/>
        <w:spacing w:beforeAutospacing="0" w:afterAutospacing="0"/>
        <w:ind w:firstLine="480"/>
        <w:jc w:val="center"/>
        <w:rPr>
          <w:rFonts w:hint="eastAsia" w:asciiTheme="majorEastAsia" w:hAnsiTheme="majorEastAsia" w:eastAsiaTheme="majorEastAsia" w:cstheme="majorEastAsia"/>
          <w:color w:val="auto"/>
        </w:rPr>
      </w:pPr>
    </w:p>
    <w:p w14:paraId="18156657">
      <w:pPr>
        <w:pStyle w:val="37"/>
        <w:spacing w:beforeAutospacing="0" w:afterAutospacing="0"/>
        <w:ind w:firstLine="480"/>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1822E55B">
      <w:pPr>
        <w:pStyle w:val="37"/>
        <w:spacing w:beforeAutospacing="0" w:afterAutospacing="0"/>
        <w:ind w:firstLine="480"/>
        <w:jc w:val="both"/>
        <w:rPr>
          <w:rFonts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p w14:paraId="01CDF871">
      <w:pPr>
        <w:pStyle w:val="37"/>
        <w:spacing w:beforeAutospacing="0" w:afterAutospacing="0"/>
        <w:ind w:firstLine="480"/>
        <w:jc w:val="both"/>
        <w:rPr>
          <w:rFonts w:asciiTheme="majorEastAsia" w:hAnsiTheme="majorEastAsia" w:eastAsiaTheme="majorEastAsia" w:cstheme="majorEastAsia"/>
          <w:color w:val="auto"/>
        </w:rPr>
      </w:pPr>
    </w:p>
    <w:p w14:paraId="0E396AC3">
      <w:pPr>
        <w:pStyle w:val="37"/>
        <w:spacing w:beforeAutospacing="0" w:afterAutospacing="0"/>
        <w:ind w:firstLine="480"/>
        <w:jc w:val="both"/>
        <w:rPr>
          <w:rFonts w:asciiTheme="majorEastAsia" w:hAnsiTheme="majorEastAsia" w:eastAsiaTheme="majorEastAsia" w:cstheme="majorEastAsia"/>
          <w:color w:val="auto"/>
        </w:rPr>
      </w:pPr>
    </w:p>
    <w:p w14:paraId="3FAC6463">
      <w:pPr>
        <w:pStyle w:val="37"/>
        <w:spacing w:beforeAutospacing="0" w:afterAutospacing="0"/>
        <w:ind w:firstLine="480"/>
        <w:jc w:val="both"/>
        <w:rPr>
          <w:rFonts w:asciiTheme="majorEastAsia" w:hAnsiTheme="majorEastAsia" w:eastAsiaTheme="majorEastAsia" w:cstheme="majorEastAsia"/>
          <w:color w:val="auto"/>
        </w:rPr>
      </w:pPr>
    </w:p>
    <w:p w14:paraId="6739A8A6">
      <w:pPr>
        <w:pStyle w:val="37"/>
        <w:spacing w:beforeAutospacing="0" w:afterAutospacing="0"/>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十三、开标一览表</w:t>
      </w:r>
    </w:p>
    <w:tbl>
      <w:tblPr>
        <w:tblStyle w:val="41"/>
        <w:tblW w:w="9170" w:type="dxa"/>
        <w:tblInd w:w="-3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8010"/>
      </w:tblGrid>
      <w:tr w14:paraId="05EA5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1160" w:type="dxa"/>
            <w:noWrap w:val="0"/>
            <w:vAlign w:val="center"/>
          </w:tcPr>
          <w:p w14:paraId="0D1E75C7">
            <w:pPr>
              <w:rPr>
                <w:rFonts w:ascii="宋体"/>
                <w:color w:val="auto"/>
                <w:szCs w:val="28"/>
              </w:rPr>
            </w:pPr>
            <w:r>
              <w:rPr>
                <w:rFonts w:hint="eastAsia" w:ascii="宋体"/>
                <w:color w:val="auto"/>
                <w:szCs w:val="28"/>
              </w:rPr>
              <w:t>项目编号</w:t>
            </w:r>
          </w:p>
        </w:tc>
        <w:tc>
          <w:tcPr>
            <w:tcW w:w="8010" w:type="dxa"/>
            <w:noWrap w:val="0"/>
            <w:vAlign w:val="center"/>
          </w:tcPr>
          <w:p w14:paraId="226D044F">
            <w:pPr>
              <w:pStyle w:val="4"/>
              <w:keepNext/>
              <w:keepLines/>
              <w:ind w:firstLine="560"/>
              <w:jc w:val="both"/>
              <w:rPr>
                <w:rFonts w:hint="default" w:hAnsi="Calibri"/>
                <w:b w:val="0"/>
                <w:color w:val="auto"/>
                <w:sz w:val="28"/>
                <w:szCs w:val="28"/>
              </w:rPr>
            </w:pPr>
          </w:p>
        </w:tc>
      </w:tr>
      <w:tr w14:paraId="38072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trPr>
        <w:tc>
          <w:tcPr>
            <w:tcW w:w="1160" w:type="dxa"/>
            <w:noWrap w:val="0"/>
            <w:vAlign w:val="center"/>
          </w:tcPr>
          <w:p w14:paraId="241CF7D8">
            <w:pPr>
              <w:rPr>
                <w:rFonts w:ascii="宋体"/>
                <w:color w:val="auto"/>
                <w:szCs w:val="28"/>
              </w:rPr>
            </w:pPr>
            <w:r>
              <w:rPr>
                <w:rFonts w:hint="eastAsia" w:ascii="宋体"/>
                <w:color w:val="auto"/>
                <w:szCs w:val="28"/>
              </w:rPr>
              <w:t>项目名称</w:t>
            </w:r>
          </w:p>
        </w:tc>
        <w:tc>
          <w:tcPr>
            <w:tcW w:w="8010" w:type="dxa"/>
            <w:noWrap w:val="0"/>
            <w:vAlign w:val="center"/>
          </w:tcPr>
          <w:p w14:paraId="6D5B9069">
            <w:pPr>
              <w:pStyle w:val="4"/>
              <w:keepNext/>
              <w:keepLines/>
              <w:ind w:firstLine="560"/>
              <w:jc w:val="both"/>
              <w:rPr>
                <w:rFonts w:hint="default" w:hAnsi="Calibri"/>
                <w:b w:val="0"/>
                <w:color w:val="auto"/>
                <w:sz w:val="28"/>
                <w:szCs w:val="28"/>
              </w:rPr>
            </w:pPr>
          </w:p>
        </w:tc>
      </w:tr>
      <w:tr w14:paraId="196B5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9170" w:type="dxa"/>
            <w:gridSpan w:val="2"/>
            <w:noWrap w:val="0"/>
            <w:vAlign w:val="center"/>
          </w:tcPr>
          <w:p w14:paraId="2CCD47E2">
            <w:pPr>
              <w:ind w:right="439"/>
              <w:jc w:val="left"/>
              <w:rPr>
                <w:rFonts w:ascii="宋体"/>
                <w:b/>
                <w:bCs/>
                <w:color w:val="auto"/>
                <w:szCs w:val="28"/>
              </w:rPr>
            </w:pPr>
            <w:r>
              <w:rPr>
                <w:rFonts w:hint="eastAsia" w:ascii="宋体"/>
                <w:b/>
                <w:bCs/>
                <w:color w:val="auto"/>
                <w:szCs w:val="28"/>
              </w:rPr>
              <w:t>项目投标报价：总报价大写</w:t>
            </w:r>
            <w:r>
              <w:rPr>
                <w:rFonts w:hint="eastAsia" w:ascii="宋体"/>
                <w:b/>
                <w:bCs/>
                <w:color w:val="auto"/>
                <w:szCs w:val="28"/>
                <w:u w:val="single"/>
              </w:rPr>
              <w:t xml:space="preserve">              </w:t>
            </w:r>
            <w:r>
              <w:rPr>
                <w:rFonts w:hint="eastAsia" w:ascii="宋体"/>
                <w:b/>
                <w:bCs/>
                <w:color w:val="auto"/>
                <w:szCs w:val="28"/>
              </w:rPr>
              <w:t>，小写￥</w:t>
            </w:r>
            <w:r>
              <w:rPr>
                <w:rFonts w:hint="eastAsia" w:ascii="宋体"/>
                <w:b/>
                <w:bCs/>
                <w:color w:val="auto"/>
                <w:szCs w:val="28"/>
                <w:u w:val="single"/>
              </w:rPr>
              <w:t xml:space="preserve">            </w:t>
            </w:r>
            <w:r>
              <w:rPr>
                <w:rFonts w:hint="eastAsia" w:ascii="宋体"/>
                <w:b/>
                <w:bCs/>
                <w:color w:val="auto"/>
                <w:szCs w:val="28"/>
              </w:rPr>
              <w:t>元。</w:t>
            </w:r>
          </w:p>
        </w:tc>
      </w:tr>
      <w:tr w14:paraId="7EB0B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1" w:hRule="atLeast"/>
        </w:trPr>
        <w:tc>
          <w:tcPr>
            <w:tcW w:w="9170" w:type="dxa"/>
            <w:gridSpan w:val="2"/>
            <w:noWrap w:val="0"/>
            <w:vAlign w:val="center"/>
          </w:tcPr>
          <w:p w14:paraId="0ACFC5F8">
            <w:pPr>
              <w:spacing w:line="480" w:lineRule="exact"/>
              <w:rPr>
                <w:rFonts w:ascii="宋体" w:hAnsi="宋体" w:eastAsia="宋体"/>
                <w:bCs/>
                <w:color w:val="auto"/>
                <w:sz w:val="24"/>
              </w:rPr>
            </w:pPr>
            <w:r>
              <w:rPr>
                <w:rFonts w:hint="eastAsia" w:ascii="宋体" w:hAnsi="宋体" w:eastAsia="宋体" w:cs="宋体"/>
                <w:color w:val="auto"/>
                <w:sz w:val="24"/>
              </w:rPr>
              <w:t>合同履行期限</w:t>
            </w:r>
            <w:r>
              <w:rPr>
                <w:rFonts w:hint="eastAsia" w:ascii="宋体" w:hAnsi="宋体" w:eastAsia="宋体" w:cs="宋体"/>
                <w:color w:val="auto"/>
                <w:spacing w:val="10"/>
                <w:position w:val="2"/>
                <w:sz w:val="24"/>
              </w:rPr>
              <w:t>：</w:t>
            </w:r>
          </w:p>
        </w:tc>
      </w:tr>
      <w:tr w14:paraId="1A43F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9170" w:type="dxa"/>
            <w:gridSpan w:val="2"/>
            <w:noWrap w:val="0"/>
            <w:vAlign w:val="center"/>
          </w:tcPr>
          <w:p w14:paraId="0A736590">
            <w:pPr>
              <w:spacing w:line="276" w:lineRule="auto"/>
              <w:rPr>
                <w:rFonts w:ascii="宋体" w:hAnsi="宋体"/>
                <w:color w:val="auto"/>
                <w:sz w:val="24"/>
              </w:rPr>
            </w:pPr>
            <w:r>
              <w:rPr>
                <w:rFonts w:hint="eastAsia" w:ascii="宋体" w:hAnsi="宋体"/>
                <w:color w:val="auto"/>
                <w:sz w:val="24"/>
              </w:rPr>
              <w:t>企业类型：</w:t>
            </w:r>
            <w:r>
              <w:rPr>
                <w:rFonts w:hint="eastAsia" w:ascii="宋体" w:hAnsi="宋体"/>
                <w:color w:val="auto"/>
                <w:sz w:val="24"/>
                <w:u w:val="single"/>
              </w:rPr>
              <w:t xml:space="preserve">         </w:t>
            </w:r>
            <w:r>
              <w:rPr>
                <w:rFonts w:hint="eastAsia" w:ascii="宋体" w:hAnsi="宋体"/>
                <w:color w:val="auto"/>
                <w:sz w:val="24"/>
              </w:rPr>
              <w:t xml:space="preserve"> （大型、中型、小型、微型）   </w:t>
            </w:r>
          </w:p>
        </w:tc>
      </w:tr>
    </w:tbl>
    <w:p w14:paraId="40667D61">
      <w:pPr>
        <w:widowControl/>
        <w:spacing w:before="50" w:after="50"/>
        <w:ind w:firstLine="480"/>
        <w:jc w:val="center"/>
        <w:rPr>
          <w:rFonts w:asciiTheme="majorEastAsia" w:hAnsiTheme="majorEastAsia" w:eastAsiaTheme="majorEastAsia" w:cstheme="majorEastAsia"/>
          <w:color w:val="auto"/>
          <w:sz w:val="24"/>
        </w:rPr>
      </w:pPr>
    </w:p>
    <w:p w14:paraId="517A32FD">
      <w:pPr>
        <w:spacing w:line="180" w:lineRule="atLeast"/>
        <w:ind w:firstLine="480"/>
        <w:rPr>
          <w:rFonts w:ascii="宋体" w:hAnsi="宋体"/>
          <w:color w:val="auto"/>
          <w:sz w:val="24"/>
        </w:rPr>
      </w:pPr>
      <w:r>
        <w:rPr>
          <w:rFonts w:hint="eastAsia" w:ascii="宋体" w:hAnsi="宋体"/>
          <w:color w:val="auto"/>
          <w:sz w:val="24"/>
        </w:rPr>
        <w:t>填写说明：</w:t>
      </w:r>
    </w:p>
    <w:p w14:paraId="146AAEC6">
      <w:pPr>
        <w:tabs>
          <w:tab w:val="left" w:pos="480"/>
        </w:tabs>
        <w:ind w:firstLine="480"/>
        <w:rPr>
          <w:rFonts w:ascii="宋体" w:hAnsi="宋体"/>
          <w:color w:val="auto"/>
          <w:sz w:val="24"/>
        </w:rPr>
      </w:pPr>
      <w:r>
        <w:rPr>
          <w:rFonts w:hint="eastAsia" w:ascii="宋体" w:hAnsi="宋体"/>
          <w:color w:val="auto"/>
          <w:sz w:val="24"/>
        </w:rPr>
        <w:t>1、开标一览表不得填报选择性报价，否则将作为无效投标；</w:t>
      </w:r>
    </w:p>
    <w:p w14:paraId="6CDADCB0">
      <w:pPr>
        <w:tabs>
          <w:tab w:val="left" w:pos="480"/>
        </w:tabs>
        <w:ind w:firstLine="480"/>
        <w:rPr>
          <w:rFonts w:ascii="宋体" w:hAnsi="宋体"/>
          <w:color w:val="auto"/>
          <w:sz w:val="24"/>
        </w:rPr>
      </w:pPr>
      <w:r>
        <w:rPr>
          <w:rFonts w:hint="eastAsia" w:ascii="宋体" w:hAnsi="宋体"/>
          <w:color w:val="auto"/>
          <w:sz w:val="24"/>
        </w:rPr>
        <w:t>2、开标一览表中报价与采购清单报价表中不符时，以开标一览表为准；</w:t>
      </w:r>
    </w:p>
    <w:p w14:paraId="37FB12B0">
      <w:pPr>
        <w:ind w:firstLine="2640"/>
        <w:rPr>
          <w:rFonts w:ascii="黑体" w:hAnsi="Arial" w:eastAsia="黑体"/>
          <w:color w:val="auto"/>
          <w:sz w:val="44"/>
        </w:rPr>
      </w:pPr>
    </w:p>
    <w:p w14:paraId="1190F22B">
      <w:pPr>
        <w:ind w:firstLine="480"/>
        <w:rPr>
          <w:rFonts w:ascii="宋体" w:hAnsi="宋体"/>
          <w:color w:val="auto"/>
          <w:sz w:val="24"/>
        </w:rPr>
      </w:pPr>
    </w:p>
    <w:p w14:paraId="4B4B0FE1">
      <w:pPr>
        <w:ind w:firstLine="480"/>
        <w:rPr>
          <w:rFonts w:ascii="宋体" w:hAnsi="宋体"/>
          <w:color w:val="auto"/>
          <w:sz w:val="24"/>
        </w:rPr>
      </w:pPr>
    </w:p>
    <w:p w14:paraId="77595D63">
      <w:pPr>
        <w:pStyle w:val="204"/>
        <w:spacing w:before="0" w:after="0" w:line="420" w:lineRule="exact"/>
        <w:ind w:left="420" w:firstLine="5640"/>
        <w:rPr>
          <w:rFonts w:ascii="宋体" w:hAnsi="宋体"/>
          <w:color w:val="auto"/>
          <w:szCs w:val="21"/>
        </w:rPr>
      </w:pPr>
      <w:r>
        <w:rPr>
          <w:rFonts w:hint="eastAsia" w:ascii="宋体" w:hAnsi="宋体"/>
          <w:color w:val="auto"/>
          <w:szCs w:val="21"/>
          <w:lang w:eastAsia="zh-CN"/>
        </w:rPr>
        <w:t>供应商</w:t>
      </w:r>
      <w:r>
        <w:rPr>
          <w:rFonts w:hint="eastAsia" w:ascii="宋体" w:hAnsi="宋体"/>
          <w:color w:val="auto"/>
          <w:szCs w:val="21"/>
        </w:rPr>
        <w:t xml:space="preserve">（公章）： </w:t>
      </w:r>
    </w:p>
    <w:p w14:paraId="41D52A86">
      <w:pPr>
        <w:ind w:firstLine="480"/>
        <w:jc w:val="right"/>
        <w:rPr>
          <w:rFonts w:ascii="宋体" w:hAnsi="宋体"/>
          <w:color w:val="auto"/>
          <w:sz w:val="24"/>
        </w:rPr>
      </w:pPr>
      <w:r>
        <w:rPr>
          <w:rFonts w:hint="eastAsia" w:ascii="宋体" w:hAnsi="宋体"/>
          <w:color w:val="auto"/>
          <w:sz w:val="24"/>
        </w:rPr>
        <w:t>法定代表人或授权代表（签字或盖章）：</w:t>
      </w:r>
    </w:p>
    <w:p w14:paraId="386F142A">
      <w:pPr>
        <w:ind w:firstLine="480"/>
        <w:rPr>
          <w:rFonts w:ascii="宋体" w:hAnsi="宋体"/>
          <w:color w:val="auto"/>
          <w:sz w:val="24"/>
        </w:rPr>
      </w:pPr>
      <w:r>
        <w:rPr>
          <w:rFonts w:hint="eastAsia" w:ascii="宋体" w:hAnsi="宋体"/>
          <w:color w:val="auto"/>
          <w:sz w:val="24"/>
        </w:rPr>
        <w:t xml:space="preserve">                                        日期：  </w:t>
      </w:r>
      <w:r>
        <w:rPr>
          <w:rFonts w:hint="eastAsia" w:ascii="宋体" w:hAnsi="宋体"/>
          <w:color w:val="auto"/>
          <w:sz w:val="24"/>
          <w:u w:val="single"/>
        </w:rPr>
        <w:t xml:space="preserve">     </w:t>
      </w:r>
      <w:r>
        <w:rPr>
          <w:rFonts w:hint="eastAsia" w:ascii="宋体" w:hAnsi="宋体"/>
          <w:color w:val="auto"/>
          <w:sz w:val="24"/>
        </w:rPr>
        <w:t>年</w:t>
      </w:r>
      <w:r>
        <w:rPr>
          <w:rFonts w:hint="eastAsia" w:ascii="宋体" w:hAnsi="宋体"/>
          <w:color w:val="auto"/>
          <w:sz w:val="24"/>
          <w:u w:val="single"/>
        </w:rPr>
        <w:t xml:space="preserve">   </w:t>
      </w:r>
      <w:r>
        <w:rPr>
          <w:rFonts w:hint="eastAsia" w:ascii="宋体" w:hAnsi="宋体"/>
          <w:color w:val="auto"/>
          <w:sz w:val="24"/>
        </w:rPr>
        <w:t>月</w:t>
      </w:r>
      <w:r>
        <w:rPr>
          <w:rFonts w:hint="eastAsia" w:ascii="宋体" w:hAnsi="宋体"/>
          <w:color w:val="auto"/>
          <w:sz w:val="24"/>
          <w:u w:val="single"/>
        </w:rPr>
        <w:t xml:space="preserve">   </w:t>
      </w:r>
      <w:r>
        <w:rPr>
          <w:rFonts w:hint="eastAsia" w:ascii="宋体" w:hAnsi="宋体"/>
          <w:color w:val="auto"/>
          <w:sz w:val="24"/>
        </w:rPr>
        <w:t>日</w:t>
      </w:r>
    </w:p>
    <w:p w14:paraId="4355106D">
      <w:pPr>
        <w:widowControl/>
        <w:spacing w:before="50" w:after="50"/>
        <w:ind w:firstLine="480"/>
        <w:jc w:val="center"/>
        <w:rPr>
          <w:rFonts w:asciiTheme="majorEastAsia" w:hAnsiTheme="majorEastAsia" w:eastAsiaTheme="majorEastAsia" w:cstheme="majorEastAsia"/>
          <w:color w:val="auto"/>
          <w:sz w:val="24"/>
        </w:rPr>
      </w:pPr>
    </w:p>
    <w:p w14:paraId="7395A8E0">
      <w:pPr>
        <w:pStyle w:val="24"/>
        <w:ind w:firstLine="480"/>
        <w:rPr>
          <w:rFonts w:asciiTheme="majorEastAsia" w:hAnsiTheme="majorEastAsia" w:eastAsiaTheme="majorEastAsia" w:cstheme="majorEastAsia"/>
          <w:color w:val="auto"/>
          <w:sz w:val="24"/>
        </w:rPr>
      </w:pPr>
    </w:p>
    <w:p w14:paraId="0CC1AC7C">
      <w:pPr>
        <w:pStyle w:val="24"/>
        <w:ind w:firstLine="480"/>
        <w:rPr>
          <w:rFonts w:asciiTheme="majorEastAsia" w:hAnsiTheme="majorEastAsia" w:eastAsiaTheme="majorEastAsia" w:cstheme="majorEastAsia"/>
          <w:color w:val="auto"/>
          <w:sz w:val="24"/>
        </w:rPr>
      </w:pPr>
    </w:p>
    <w:p w14:paraId="3A5387F8">
      <w:pPr>
        <w:pStyle w:val="24"/>
        <w:ind w:firstLine="480"/>
        <w:rPr>
          <w:rFonts w:asciiTheme="majorEastAsia" w:hAnsiTheme="majorEastAsia" w:eastAsiaTheme="majorEastAsia" w:cstheme="majorEastAsia"/>
          <w:color w:val="auto"/>
          <w:sz w:val="24"/>
        </w:rPr>
      </w:pPr>
    </w:p>
    <w:p w14:paraId="03F1961F">
      <w:pPr>
        <w:pStyle w:val="24"/>
        <w:ind w:firstLine="480"/>
        <w:rPr>
          <w:rFonts w:asciiTheme="majorEastAsia" w:hAnsiTheme="majorEastAsia" w:eastAsiaTheme="majorEastAsia" w:cstheme="majorEastAsia"/>
          <w:color w:val="auto"/>
          <w:sz w:val="24"/>
        </w:rPr>
      </w:pPr>
    </w:p>
    <w:p w14:paraId="540153CC">
      <w:pPr>
        <w:pStyle w:val="37"/>
        <w:spacing w:beforeAutospacing="0" w:afterAutospacing="0"/>
        <w:ind w:firstLine="2570"/>
        <w:rPr>
          <w:rFonts w:hint="eastAsia" w:ascii="黑体" w:hAnsi="宋体" w:eastAsia="黑体" w:cs="黑体"/>
          <w:b/>
          <w:color w:val="000000"/>
          <w:sz w:val="32"/>
          <w:szCs w:val="32"/>
        </w:rPr>
      </w:pPr>
    </w:p>
    <w:p w14:paraId="5071C8B9">
      <w:pPr>
        <w:pStyle w:val="37"/>
        <w:spacing w:beforeAutospacing="0" w:afterAutospacing="0"/>
        <w:ind w:firstLine="2570"/>
        <w:rPr>
          <w:rFonts w:hint="eastAsia" w:ascii="黑体" w:hAnsi="宋体" w:eastAsia="黑体" w:cs="黑体"/>
          <w:b/>
          <w:color w:val="000000"/>
          <w:sz w:val="32"/>
          <w:szCs w:val="32"/>
        </w:rPr>
      </w:pPr>
    </w:p>
    <w:p w14:paraId="137FB24F">
      <w:pPr>
        <w:pStyle w:val="37"/>
        <w:spacing w:beforeAutospacing="0" w:afterAutospacing="0"/>
        <w:ind w:firstLine="2570"/>
        <w:rPr>
          <w:rFonts w:hint="eastAsia" w:ascii="黑体" w:hAnsi="宋体" w:eastAsia="黑体" w:cs="黑体"/>
          <w:b/>
          <w:color w:val="000000"/>
          <w:sz w:val="32"/>
          <w:szCs w:val="32"/>
        </w:rPr>
      </w:pPr>
    </w:p>
    <w:p w14:paraId="5DBAB786">
      <w:pPr>
        <w:pStyle w:val="37"/>
        <w:spacing w:beforeAutospacing="0" w:afterAutospacing="0"/>
        <w:ind w:firstLine="2570"/>
        <w:rPr>
          <w:rFonts w:hint="eastAsia" w:ascii="黑体" w:hAnsi="宋体" w:eastAsia="黑体" w:cs="黑体"/>
          <w:b/>
          <w:color w:val="000000"/>
          <w:sz w:val="32"/>
          <w:szCs w:val="32"/>
        </w:rPr>
      </w:pPr>
    </w:p>
    <w:p w14:paraId="187E2218">
      <w:pPr>
        <w:pStyle w:val="37"/>
        <w:spacing w:beforeAutospacing="0" w:afterAutospacing="0"/>
        <w:ind w:firstLine="2570"/>
        <w:rPr>
          <w:rFonts w:hint="eastAsia" w:ascii="黑体" w:hAnsi="宋体" w:eastAsia="黑体" w:cs="黑体"/>
          <w:b/>
          <w:color w:val="000000"/>
          <w:sz w:val="32"/>
          <w:szCs w:val="32"/>
        </w:rPr>
      </w:pPr>
    </w:p>
    <w:p w14:paraId="2A402299">
      <w:pPr>
        <w:pStyle w:val="37"/>
        <w:spacing w:beforeAutospacing="0" w:afterAutospacing="0"/>
        <w:ind w:firstLine="2570"/>
        <w:rPr>
          <w:rFonts w:hint="eastAsia" w:ascii="黑体" w:hAnsi="宋体" w:eastAsia="黑体" w:cs="黑体"/>
          <w:b/>
          <w:color w:val="000000"/>
          <w:sz w:val="32"/>
          <w:szCs w:val="32"/>
        </w:rPr>
      </w:pPr>
    </w:p>
    <w:p w14:paraId="1627EB23">
      <w:pPr>
        <w:pStyle w:val="37"/>
        <w:spacing w:beforeAutospacing="0" w:afterAutospacing="0"/>
        <w:ind w:firstLine="2570"/>
        <w:rPr>
          <w:rFonts w:hint="eastAsia" w:ascii="黑体" w:hAnsi="宋体" w:eastAsia="黑体" w:cs="黑体"/>
          <w:b/>
          <w:color w:val="000000"/>
          <w:sz w:val="32"/>
          <w:szCs w:val="32"/>
        </w:rPr>
      </w:pPr>
    </w:p>
    <w:p w14:paraId="2298FE19">
      <w:pPr>
        <w:pStyle w:val="37"/>
        <w:spacing w:beforeAutospacing="0" w:afterAutospacing="0"/>
        <w:ind w:firstLine="2570"/>
        <w:rPr>
          <w:rFonts w:ascii="黑体" w:hAnsi="宋体" w:eastAsia="黑体" w:cs="黑体"/>
          <w:b/>
          <w:color w:val="000000"/>
          <w:sz w:val="32"/>
          <w:szCs w:val="32"/>
        </w:rPr>
      </w:pPr>
      <w:r>
        <w:rPr>
          <w:rFonts w:hint="eastAsia" w:ascii="黑体" w:hAnsi="宋体" w:eastAsia="黑体" w:cs="黑体"/>
          <w:b/>
          <w:color w:val="000000"/>
          <w:sz w:val="32"/>
          <w:szCs w:val="32"/>
        </w:rPr>
        <w:t>投标分项报价表</w:t>
      </w:r>
    </w:p>
    <w:p w14:paraId="1AB5EEF8">
      <w:pPr>
        <w:pBdr>
          <w:top w:val="none" w:color="000000" w:sz="0" w:space="0"/>
          <w:left w:val="none" w:color="000000" w:sz="0" w:space="0"/>
          <w:bottom w:val="none" w:color="000000" w:sz="0" w:space="0"/>
          <w:right w:val="none" w:color="000000" w:sz="0" w:space="0"/>
        </w:pBdr>
        <w:ind w:firstLine="241"/>
        <w:rPr>
          <w:shd w:val="clear" w:color="auto" w:fill="FFFFFF" w:themeFill="background1"/>
        </w:rPr>
      </w:pPr>
      <w:r>
        <w:rPr>
          <w:rFonts w:ascii="宋体" w:hAnsi="宋体" w:eastAsia="宋体" w:cs="宋体"/>
          <w:sz w:val="24"/>
          <w:shd w:val="clear" w:color="auto" w:fill="FFFFFF" w:themeFill="background1"/>
        </w:rPr>
        <w:t>按照采购清单内容，自行填报，金额单位：人民币元。</w:t>
      </w:r>
    </w:p>
    <w:tbl>
      <w:tblPr>
        <w:tblStyle w:val="41"/>
        <w:tblW w:w="851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79A7D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blCellSpacing w:w="0" w:type="dxa"/>
        </w:trPr>
        <w:tc>
          <w:tcPr>
            <w:tcW w:w="546" w:type="dxa"/>
            <w:shd w:val="clear" w:color="auto" w:fill="auto"/>
            <w:noWrap w:val="0"/>
            <w:vAlign w:val="center"/>
          </w:tcPr>
          <w:p w14:paraId="57A22B4C">
            <w:pPr>
              <w:pStyle w:val="37"/>
              <w:spacing w:beforeAutospacing="0" w:afterAutospacing="0" w:line="0" w:lineRule="atLeast"/>
              <w:jc w:val="center"/>
            </w:pPr>
            <w:r>
              <w:rPr>
                <w:rFonts w:hint="eastAsia" w:ascii="宋体" w:hAnsi="宋体" w:eastAsia="宋体" w:cs="宋体"/>
                <w:color w:val="000000"/>
              </w:rPr>
              <w:t>序号</w:t>
            </w:r>
          </w:p>
        </w:tc>
        <w:tc>
          <w:tcPr>
            <w:tcW w:w="996" w:type="dxa"/>
            <w:shd w:val="clear" w:color="auto" w:fill="auto"/>
            <w:noWrap w:val="0"/>
            <w:vAlign w:val="center"/>
          </w:tcPr>
          <w:p w14:paraId="245FDF20">
            <w:pPr>
              <w:pStyle w:val="37"/>
              <w:spacing w:beforeAutospacing="0" w:afterAutospacing="0" w:line="0" w:lineRule="atLeast"/>
              <w:jc w:val="center"/>
            </w:pPr>
            <w:r>
              <w:rPr>
                <w:rFonts w:hint="eastAsia" w:ascii="宋体" w:hAnsi="宋体" w:eastAsia="宋体" w:cs="宋体"/>
                <w:color w:val="000000"/>
              </w:rPr>
              <w:t>1</w:t>
            </w:r>
          </w:p>
        </w:tc>
        <w:tc>
          <w:tcPr>
            <w:tcW w:w="905" w:type="dxa"/>
            <w:shd w:val="clear" w:color="auto" w:fill="auto"/>
            <w:noWrap w:val="0"/>
            <w:vAlign w:val="center"/>
          </w:tcPr>
          <w:p w14:paraId="0E838254">
            <w:pPr>
              <w:pStyle w:val="37"/>
              <w:spacing w:beforeAutospacing="0" w:afterAutospacing="0" w:line="0" w:lineRule="atLeast"/>
              <w:jc w:val="center"/>
            </w:pPr>
            <w:r>
              <w:rPr>
                <w:rFonts w:hint="eastAsia" w:ascii="宋体" w:hAnsi="宋体" w:eastAsia="宋体" w:cs="宋体"/>
                <w:color w:val="000000"/>
              </w:rPr>
              <w:t>2</w:t>
            </w:r>
          </w:p>
        </w:tc>
        <w:tc>
          <w:tcPr>
            <w:tcW w:w="1298" w:type="dxa"/>
            <w:shd w:val="clear" w:color="auto" w:fill="auto"/>
            <w:noWrap w:val="0"/>
            <w:vAlign w:val="center"/>
          </w:tcPr>
          <w:p w14:paraId="2EBC7F87">
            <w:pPr>
              <w:pStyle w:val="37"/>
              <w:spacing w:beforeAutospacing="0" w:afterAutospacing="0" w:line="0" w:lineRule="atLeast"/>
              <w:jc w:val="center"/>
            </w:pPr>
            <w:r>
              <w:rPr>
                <w:rFonts w:hint="eastAsia" w:ascii="宋体" w:hAnsi="宋体" w:eastAsia="宋体" w:cs="宋体"/>
                <w:color w:val="000000"/>
              </w:rPr>
              <w:t>3</w:t>
            </w:r>
          </w:p>
        </w:tc>
        <w:tc>
          <w:tcPr>
            <w:tcW w:w="746" w:type="dxa"/>
            <w:shd w:val="clear" w:color="auto" w:fill="auto"/>
            <w:noWrap w:val="0"/>
            <w:vAlign w:val="center"/>
          </w:tcPr>
          <w:p w14:paraId="78FEF0C5">
            <w:pPr>
              <w:pStyle w:val="37"/>
              <w:spacing w:beforeAutospacing="0" w:afterAutospacing="0" w:line="0" w:lineRule="atLeast"/>
              <w:jc w:val="center"/>
            </w:pPr>
            <w:r>
              <w:rPr>
                <w:rFonts w:hint="eastAsia" w:ascii="宋体" w:hAnsi="宋体" w:eastAsia="宋体" w:cs="宋体"/>
                <w:color w:val="000000"/>
              </w:rPr>
              <w:t>4</w:t>
            </w:r>
          </w:p>
        </w:tc>
        <w:tc>
          <w:tcPr>
            <w:tcW w:w="918" w:type="dxa"/>
            <w:shd w:val="clear" w:color="auto" w:fill="auto"/>
            <w:noWrap w:val="0"/>
            <w:vAlign w:val="center"/>
          </w:tcPr>
          <w:p w14:paraId="6F8A6F5B">
            <w:pPr>
              <w:pStyle w:val="37"/>
              <w:spacing w:beforeAutospacing="0" w:afterAutospacing="0" w:line="0" w:lineRule="atLeast"/>
              <w:jc w:val="center"/>
            </w:pPr>
            <w:r>
              <w:rPr>
                <w:rFonts w:hint="eastAsia" w:ascii="宋体" w:hAnsi="宋体" w:eastAsia="宋体" w:cs="宋体"/>
                <w:color w:val="000000"/>
              </w:rPr>
              <w:t>5</w:t>
            </w:r>
          </w:p>
        </w:tc>
        <w:tc>
          <w:tcPr>
            <w:tcW w:w="696" w:type="dxa"/>
            <w:shd w:val="clear" w:color="auto" w:fill="auto"/>
            <w:noWrap w:val="0"/>
            <w:vAlign w:val="center"/>
          </w:tcPr>
          <w:p w14:paraId="46381040">
            <w:pPr>
              <w:pStyle w:val="37"/>
              <w:spacing w:beforeAutospacing="0" w:afterAutospacing="0" w:line="0" w:lineRule="atLeast"/>
              <w:jc w:val="center"/>
            </w:pPr>
            <w:r>
              <w:rPr>
                <w:rFonts w:hint="eastAsia" w:ascii="宋体" w:hAnsi="宋体" w:eastAsia="宋体" w:cs="宋体"/>
                <w:color w:val="000000"/>
              </w:rPr>
              <w:t>6</w:t>
            </w:r>
          </w:p>
        </w:tc>
        <w:tc>
          <w:tcPr>
            <w:tcW w:w="1261" w:type="dxa"/>
            <w:shd w:val="clear" w:color="auto" w:fill="auto"/>
            <w:noWrap w:val="0"/>
            <w:vAlign w:val="center"/>
          </w:tcPr>
          <w:p w14:paraId="4F54C9BB">
            <w:pPr>
              <w:pStyle w:val="37"/>
              <w:spacing w:beforeAutospacing="0" w:afterAutospacing="0" w:line="0" w:lineRule="atLeast"/>
              <w:jc w:val="center"/>
            </w:pPr>
            <w:r>
              <w:rPr>
                <w:rFonts w:hint="eastAsia" w:ascii="宋体" w:hAnsi="宋体" w:eastAsia="宋体" w:cs="宋体"/>
                <w:color w:val="000000"/>
              </w:rPr>
              <w:t>7</w:t>
            </w:r>
          </w:p>
        </w:tc>
        <w:tc>
          <w:tcPr>
            <w:tcW w:w="1151" w:type="dxa"/>
            <w:shd w:val="clear" w:color="auto" w:fill="auto"/>
            <w:noWrap w:val="0"/>
            <w:vAlign w:val="center"/>
          </w:tcPr>
          <w:p w14:paraId="6A3B383C">
            <w:pPr>
              <w:pStyle w:val="37"/>
              <w:spacing w:beforeAutospacing="0" w:afterAutospacing="0" w:line="0" w:lineRule="atLeast"/>
              <w:jc w:val="center"/>
            </w:pPr>
            <w:r>
              <w:rPr>
                <w:rFonts w:hint="eastAsia" w:ascii="宋体" w:hAnsi="宋体" w:eastAsia="宋体" w:cs="宋体"/>
                <w:color w:val="000000"/>
              </w:rPr>
              <w:t>8</w:t>
            </w:r>
          </w:p>
        </w:tc>
      </w:tr>
      <w:tr w14:paraId="108C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blCellSpacing w:w="0" w:type="dxa"/>
        </w:trPr>
        <w:tc>
          <w:tcPr>
            <w:tcW w:w="546" w:type="dxa"/>
            <w:shd w:val="clear" w:color="auto" w:fill="auto"/>
            <w:noWrap w:val="0"/>
            <w:vAlign w:val="center"/>
          </w:tcPr>
          <w:p w14:paraId="66F5E023">
            <w:pPr>
              <w:pStyle w:val="37"/>
              <w:spacing w:beforeAutospacing="0" w:afterAutospacing="0" w:line="0" w:lineRule="atLeast"/>
              <w:jc w:val="center"/>
            </w:pPr>
            <w:r>
              <w:rPr>
                <w:rFonts w:hint="eastAsia" w:ascii="宋体" w:hAnsi="宋体" w:eastAsia="宋体" w:cs="宋体"/>
                <w:color w:val="000000"/>
              </w:rPr>
              <w:t>1</w:t>
            </w:r>
          </w:p>
        </w:tc>
        <w:tc>
          <w:tcPr>
            <w:tcW w:w="996" w:type="dxa"/>
            <w:shd w:val="clear" w:color="auto" w:fill="auto"/>
            <w:noWrap w:val="0"/>
            <w:vAlign w:val="center"/>
          </w:tcPr>
          <w:p w14:paraId="526937D8">
            <w:pPr>
              <w:pStyle w:val="37"/>
              <w:spacing w:beforeAutospacing="0" w:afterAutospacing="0" w:line="0" w:lineRule="atLeast"/>
              <w:jc w:val="center"/>
            </w:pPr>
            <w:r>
              <w:rPr>
                <w:rFonts w:hint="eastAsia" w:ascii="宋体" w:hAnsi="宋体" w:eastAsia="宋体" w:cs="宋体"/>
                <w:color w:val="000000"/>
              </w:rPr>
              <w:t>产品</w:t>
            </w:r>
          </w:p>
          <w:p w14:paraId="57E28725">
            <w:pPr>
              <w:pStyle w:val="37"/>
              <w:spacing w:beforeAutospacing="0" w:afterAutospacing="0" w:line="0" w:lineRule="atLeast"/>
              <w:jc w:val="center"/>
            </w:pPr>
            <w:r>
              <w:rPr>
                <w:rFonts w:hint="eastAsia" w:ascii="宋体" w:hAnsi="宋体" w:eastAsia="宋体" w:cs="宋体"/>
                <w:color w:val="000000"/>
              </w:rPr>
              <w:t>名称</w:t>
            </w:r>
          </w:p>
        </w:tc>
        <w:tc>
          <w:tcPr>
            <w:tcW w:w="905" w:type="dxa"/>
            <w:shd w:val="clear" w:color="auto" w:fill="auto"/>
            <w:noWrap w:val="0"/>
            <w:vAlign w:val="center"/>
          </w:tcPr>
          <w:p w14:paraId="1DFC7A3A">
            <w:pPr>
              <w:pStyle w:val="37"/>
              <w:spacing w:beforeAutospacing="0" w:afterAutospacing="0" w:line="0" w:lineRule="atLeast"/>
              <w:jc w:val="center"/>
            </w:pPr>
            <w:r>
              <w:rPr>
                <w:rFonts w:hint="eastAsia" w:ascii="宋体" w:hAnsi="宋体" w:eastAsia="宋体" w:cs="宋体"/>
                <w:color w:val="000000"/>
              </w:rPr>
              <w:t>品牌</w:t>
            </w:r>
          </w:p>
        </w:tc>
        <w:tc>
          <w:tcPr>
            <w:tcW w:w="1298" w:type="dxa"/>
            <w:shd w:val="clear" w:color="auto" w:fill="auto"/>
            <w:noWrap w:val="0"/>
            <w:vAlign w:val="center"/>
          </w:tcPr>
          <w:p w14:paraId="7528D501">
            <w:pPr>
              <w:pStyle w:val="37"/>
              <w:spacing w:beforeAutospacing="0" w:afterAutospacing="0" w:line="0" w:lineRule="atLeast"/>
              <w:jc w:val="center"/>
            </w:pPr>
            <w:r>
              <w:rPr>
                <w:rFonts w:hint="eastAsia" w:ascii="宋体" w:hAnsi="宋体" w:eastAsia="宋体" w:cs="宋体"/>
                <w:color w:val="000000"/>
              </w:rPr>
              <w:t>规格</w:t>
            </w:r>
          </w:p>
          <w:p w14:paraId="6B1C178A">
            <w:pPr>
              <w:pStyle w:val="37"/>
              <w:spacing w:beforeAutospacing="0" w:afterAutospacing="0" w:line="0" w:lineRule="atLeast"/>
              <w:jc w:val="center"/>
            </w:pPr>
            <w:r>
              <w:rPr>
                <w:rFonts w:hint="eastAsia" w:ascii="宋体" w:hAnsi="宋体" w:eastAsia="宋体" w:cs="宋体"/>
                <w:color w:val="000000"/>
              </w:rPr>
              <w:t>型号</w:t>
            </w:r>
          </w:p>
        </w:tc>
        <w:tc>
          <w:tcPr>
            <w:tcW w:w="746" w:type="dxa"/>
            <w:shd w:val="clear" w:color="auto" w:fill="auto"/>
            <w:noWrap w:val="0"/>
            <w:vAlign w:val="center"/>
          </w:tcPr>
          <w:p w14:paraId="17EDAEA2">
            <w:pPr>
              <w:pStyle w:val="37"/>
              <w:spacing w:beforeAutospacing="0" w:afterAutospacing="0" w:line="0" w:lineRule="atLeast"/>
              <w:jc w:val="center"/>
            </w:pPr>
            <w:r>
              <w:rPr>
                <w:rFonts w:hint="eastAsia" w:ascii="宋体" w:hAnsi="宋体" w:eastAsia="宋体" w:cs="宋体"/>
                <w:color w:val="000000"/>
              </w:rPr>
              <w:t>产地</w:t>
            </w:r>
          </w:p>
        </w:tc>
        <w:tc>
          <w:tcPr>
            <w:tcW w:w="918" w:type="dxa"/>
            <w:shd w:val="clear" w:color="auto" w:fill="auto"/>
            <w:noWrap w:val="0"/>
            <w:vAlign w:val="center"/>
          </w:tcPr>
          <w:p w14:paraId="23FE676A">
            <w:pPr>
              <w:pStyle w:val="37"/>
              <w:spacing w:beforeAutospacing="0" w:afterAutospacing="0" w:line="0" w:lineRule="atLeast"/>
              <w:jc w:val="center"/>
            </w:pPr>
            <w:r>
              <w:rPr>
                <w:rFonts w:hint="eastAsia" w:ascii="宋体" w:hAnsi="宋体" w:eastAsia="宋体" w:cs="宋体"/>
                <w:color w:val="000000"/>
              </w:rPr>
              <w:t>交付期</w:t>
            </w:r>
          </w:p>
        </w:tc>
        <w:tc>
          <w:tcPr>
            <w:tcW w:w="696" w:type="dxa"/>
            <w:shd w:val="clear" w:color="auto" w:fill="auto"/>
            <w:noWrap w:val="0"/>
            <w:vAlign w:val="center"/>
          </w:tcPr>
          <w:p w14:paraId="7AB35BCA">
            <w:pPr>
              <w:pStyle w:val="37"/>
              <w:spacing w:beforeAutospacing="0" w:afterAutospacing="0" w:line="0" w:lineRule="atLeast"/>
              <w:jc w:val="center"/>
            </w:pPr>
            <w:r>
              <w:rPr>
                <w:rFonts w:hint="eastAsia" w:ascii="宋体" w:hAnsi="宋体" w:eastAsia="宋体" w:cs="宋体"/>
                <w:color w:val="000000"/>
              </w:rPr>
              <w:t>数量</w:t>
            </w:r>
          </w:p>
        </w:tc>
        <w:tc>
          <w:tcPr>
            <w:tcW w:w="1261" w:type="dxa"/>
            <w:shd w:val="clear" w:color="auto" w:fill="auto"/>
            <w:noWrap w:val="0"/>
            <w:vAlign w:val="center"/>
          </w:tcPr>
          <w:p w14:paraId="56999EC0">
            <w:pPr>
              <w:pStyle w:val="37"/>
              <w:spacing w:beforeAutospacing="0" w:afterAutospacing="0" w:line="0" w:lineRule="atLeast"/>
              <w:jc w:val="center"/>
            </w:pPr>
            <w:r>
              <w:rPr>
                <w:rFonts w:hint="eastAsia" w:ascii="宋体" w:hAnsi="宋体" w:eastAsia="宋体" w:cs="宋体"/>
                <w:color w:val="000000"/>
              </w:rPr>
              <w:t>分项单价</w:t>
            </w:r>
          </w:p>
        </w:tc>
        <w:tc>
          <w:tcPr>
            <w:tcW w:w="1151" w:type="dxa"/>
            <w:shd w:val="clear" w:color="auto" w:fill="auto"/>
            <w:noWrap w:val="0"/>
            <w:vAlign w:val="center"/>
          </w:tcPr>
          <w:p w14:paraId="2552FF80">
            <w:pPr>
              <w:pStyle w:val="37"/>
              <w:spacing w:beforeAutospacing="0" w:afterAutospacing="0" w:line="0" w:lineRule="atLeast"/>
              <w:jc w:val="center"/>
            </w:pPr>
            <w:r>
              <w:rPr>
                <w:rFonts w:hint="eastAsia" w:ascii="宋体" w:hAnsi="宋体" w:eastAsia="宋体" w:cs="宋体"/>
                <w:color w:val="000000"/>
              </w:rPr>
              <w:t>分项总价</w:t>
            </w:r>
          </w:p>
        </w:tc>
      </w:tr>
      <w:tr w14:paraId="01D0E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blCellSpacing w:w="0" w:type="dxa"/>
        </w:trPr>
        <w:tc>
          <w:tcPr>
            <w:tcW w:w="546" w:type="dxa"/>
            <w:shd w:val="clear" w:color="auto" w:fill="auto"/>
            <w:noWrap w:val="0"/>
            <w:vAlign w:val="center"/>
          </w:tcPr>
          <w:p w14:paraId="263B10BE">
            <w:pPr>
              <w:pStyle w:val="37"/>
              <w:spacing w:beforeAutospacing="0" w:afterAutospacing="0" w:line="0" w:lineRule="atLeast"/>
              <w:jc w:val="center"/>
            </w:pPr>
            <w:r>
              <w:rPr>
                <w:rFonts w:hint="eastAsia" w:ascii="宋体" w:hAnsi="宋体" w:eastAsia="宋体" w:cs="宋体"/>
                <w:color w:val="000000"/>
              </w:rPr>
              <w:t>2</w:t>
            </w:r>
          </w:p>
        </w:tc>
        <w:tc>
          <w:tcPr>
            <w:tcW w:w="996" w:type="dxa"/>
            <w:shd w:val="clear" w:color="auto" w:fill="auto"/>
            <w:noWrap w:val="0"/>
            <w:vAlign w:val="center"/>
          </w:tcPr>
          <w:p w14:paraId="62E44C0A">
            <w:pPr>
              <w:pStyle w:val="37"/>
              <w:spacing w:beforeAutospacing="0" w:afterAutospacing="0" w:line="0" w:lineRule="atLeast"/>
              <w:jc w:val="both"/>
            </w:pPr>
            <w:r>
              <w:t> </w:t>
            </w:r>
          </w:p>
        </w:tc>
        <w:tc>
          <w:tcPr>
            <w:tcW w:w="905" w:type="dxa"/>
            <w:shd w:val="clear" w:color="auto" w:fill="auto"/>
            <w:noWrap w:val="0"/>
            <w:vAlign w:val="center"/>
          </w:tcPr>
          <w:p w14:paraId="3F203CA4">
            <w:pPr>
              <w:pStyle w:val="37"/>
              <w:spacing w:beforeAutospacing="0" w:afterAutospacing="0" w:line="0" w:lineRule="atLeast"/>
              <w:jc w:val="both"/>
            </w:pPr>
            <w:r>
              <w:t> </w:t>
            </w:r>
          </w:p>
        </w:tc>
        <w:tc>
          <w:tcPr>
            <w:tcW w:w="1298" w:type="dxa"/>
            <w:shd w:val="clear" w:color="auto" w:fill="auto"/>
            <w:noWrap w:val="0"/>
            <w:vAlign w:val="center"/>
          </w:tcPr>
          <w:p w14:paraId="2FA0CD95">
            <w:pPr>
              <w:pStyle w:val="37"/>
              <w:spacing w:beforeAutospacing="0" w:afterAutospacing="0" w:line="0" w:lineRule="atLeast"/>
              <w:jc w:val="both"/>
            </w:pPr>
            <w:r>
              <w:t> </w:t>
            </w:r>
          </w:p>
        </w:tc>
        <w:tc>
          <w:tcPr>
            <w:tcW w:w="746" w:type="dxa"/>
            <w:shd w:val="clear" w:color="auto" w:fill="auto"/>
            <w:noWrap w:val="0"/>
            <w:vAlign w:val="center"/>
          </w:tcPr>
          <w:p w14:paraId="45DCFF4D">
            <w:pPr>
              <w:pStyle w:val="37"/>
              <w:spacing w:beforeAutospacing="0" w:afterAutospacing="0" w:line="0" w:lineRule="atLeast"/>
              <w:jc w:val="both"/>
            </w:pPr>
            <w:r>
              <w:t> </w:t>
            </w:r>
          </w:p>
        </w:tc>
        <w:tc>
          <w:tcPr>
            <w:tcW w:w="918" w:type="dxa"/>
            <w:shd w:val="clear" w:color="auto" w:fill="auto"/>
            <w:noWrap w:val="0"/>
            <w:vAlign w:val="center"/>
          </w:tcPr>
          <w:p w14:paraId="028A53F6">
            <w:pPr>
              <w:pStyle w:val="37"/>
              <w:spacing w:beforeAutospacing="0" w:afterAutospacing="0" w:line="0" w:lineRule="atLeast"/>
              <w:jc w:val="both"/>
            </w:pPr>
            <w:r>
              <w:t> </w:t>
            </w:r>
          </w:p>
        </w:tc>
        <w:tc>
          <w:tcPr>
            <w:tcW w:w="696" w:type="dxa"/>
            <w:shd w:val="clear" w:color="auto" w:fill="auto"/>
            <w:noWrap w:val="0"/>
            <w:vAlign w:val="center"/>
          </w:tcPr>
          <w:p w14:paraId="106D9F70">
            <w:pPr>
              <w:pStyle w:val="37"/>
              <w:spacing w:beforeAutospacing="0" w:afterAutospacing="0" w:line="0" w:lineRule="atLeast"/>
              <w:jc w:val="both"/>
            </w:pPr>
            <w:r>
              <w:t> </w:t>
            </w:r>
          </w:p>
        </w:tc>
        <w:tc>
          <w:tcPr>
            <w:tcW w:w="1261" w:type="dxa"/>
            <w:shd w:val="clear" w:color="auto" w:fill="auto"/>
            <w:noWrap w:val="0"/>
            <w:vAlign w:val="center"/>
          </w:tcPr>
          <w:p w14:paraId="28BE73B8">
            <w:pPr>
              <w:pStyle w:val="37"/>
              <w:spacing w:beforeAutospacing="0" w:afterAutospacing="0" w:line="0" w:lineRule="atLeast"/>
              <w:jc w:val="both"/>
            </w:pPr>
            <w:r>
              <w:t> </w:t>
            </w:r>
          </w:p>
        </w:tc>
        <w:tc>
          <w:tcPr>
            <w:tcW w:w="1151" w:type="dxa"/>
            <w:shd w:val="clear" w:color="auto" w:fill="auto"/>
            <w:noWrap w:val="0"/>
            <w:vAlign w:val="center"/>
          </w:tcPr>
          <w:p w14:paraId="070A16F9">
            <w:pPr>
              <w:pStyle w:val="37"/>
              <w:spacing w:beforeAutospacing="0" w:afterAutospacing="0" w:line="0" w:lineRule="atLeast"/>
              <w:jc w:val="both"/>
            </w:pPr>
            <w:r>
              <w:t> </w:t>
            </w:r>
          </w:p>
        </w:tc>
      </w:tr>
      <w:tr w14:paraId="62E76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blCellSpacing w:w="0" w:type="dxa"/>
        </w:trPr>
        <w:tc>
          <w:tcPr>
            <w:tcW w:w="546" w:type="dxa"/>
            <w:shd w:val="clear" w:color="auto" w:fill="auto"/>
            <w:noWrap w:val="0"/>
            <w:vAlign w:val="center"/>
          </w:tcPr>
          <w:p w14:paraId="0290A723">
            <w:pPr>
              <w:pStyle w:val="37"/>
              <w:spacing w:beforeAutospacing="0" w:afterAutospacing="0" w:line="0" w:lineRule="atLeast"/>
              <w:jc w:val="center"/>
            </w:pPr>
            <w:r>
              <w:rPr>
                <w:rFonts w:hint="eastAsia" w:ascii="宋体" w:hAnsi="宋体" w:eastAsia="宋体" w:cs="宋体"/>
                <w:color w:val="000000"/>
              </w:rPr>
              <w:t>3</w:t>
            </w:r>
          </w:p>
        </w:tc>
        <w:tc>
          <w:tcPr>
            <w:tcW w:w="996" w:type="dxa"/>
            <w:shd w:val="clear" w:color="auto" w:fill="auto"/>
            <w:noWrap w:val="0"/>
            <w:vAlign w:val="center"/>
          </w:tcPr>
          <w:p w14:paraId="3AABAD79">
            <w:pPr>
              <w:pStyle w:val="37"/>
              <w:spacing w:beforeAutospacing="0" w:afterAutospacing="0" w:line="0" w:lineRule="atLeast"/>
              <w:jc w:val="both"/>
            </w:pPr>
            <w:r>
              <w:t> </w:t>
            </w:r>
          </w:p>
        </w:tc>
        <w:tc>
          <w:tcPr>
            <w:tcW w:w="905" w:type="dxa"/>
            <w:shd w:val="clear" w:color="auto" w:fill="auto"/>
            <w:noWrap w:val="0"/>
            <w:vAlign w:val="center"/>
          </w:tcPr>
          <w:p w14:paraId="7FE6BF4E">
            <w:pPr>
              <w:pStyle w:val="37"/>
              <w:spacing w:beforeAutospacing="0" w:afterAutospacing="0" w:line="0" w:lineRule="atLeast"/>
              <w:jc w:val="both"/>
            </w:pPr>
            <w:r>
              <w:t> </w:t>
            </w:r>
          </w:p>
        </w:tc>
        <w:tc>
          <w:tcPr>
            <w:tcW w:w="1298" w:type="dxa"/>
            <w:shd w:val="clear" w:color="auto" w:fill="auto"/>
            <w:noWrap w:val="0"/>
            <w:vAlign w:val="center"/>
          </w:tcPr>
          <w:p w14:paraId="4E483A6C">
            <w:pPr>
              <w:pStyle w:val="37"/>
              <w:spacing w:beforeAutospacing="0" w:afterAutospacing="0" w:line="0" w:lineRule="atLeast"/>
              <w:jc w:val="both"/>
            </w:pPr>
            <w:r>
              <w:t> </w:t>
            </w:r>
          </w:p>
        </w:tc>
        <w:tc>
          <w:tcPr>
            <w:tcW w:w="746" w:type="dxa"/>
            <w:shd w:val="clear" w:color="auto" w:fill="auto"/>
            <w:noWrap w:val="0"/>
            <w:vAlign w:val="center"/>
          </w:tcPr>
          <w:p w14:paraId="5775185A">
            <w:pPr>
              <w:pStyle w:val="37"/>
              <w:spacing w:beforeAutospacing="0" w:afterAutospacing="0" w:line="0" w:lineRule="atLeast"/>
              <w:jc w:val="both"/>
            </w:pPr>
            <w:r>
              <w:t> </w:t>
            </w:r>
          </w:p>
        </w:tc>
        <w:tc>
          <w:tcPr>
            <w:tcW w:w="918" w:type="dxa"/>
            <w:shd w:val="clear" w:color="auto" w:fill="auto"/>
            <w:noWrap w:val="0"/>
            <w:vAlign w:val="center"/>
          </w:tcPr>
          <w:p w14:paraId="750B93D7">
            <w:pPr>
              <w:pStyle w:val="37"/>
              <w:spacing w:beforeAutospacing="0" w:afterAutospacing="0" w:line="0" w:lineRule="atLeast"/>
              <w:jc w:val="both"/>
            </w:pPr>
            <w:r>
              <w:t> </w:t>
            </w:r>
          </w:p>
        </w:tc>
        <w:tc>
          <w:tcPr>
            <w:tcW w:w="696" w:type="dxa"/>
            <w:shd w:val="clear" w:color="auto" w:fill="auto"/>
            <w:noWrap w:val="0"/>
            <w:vAlign w:val="center"/>
          </w:tcPr>
          <w:p w14:paraId="2DBB3593">
            <w:pPr>
              <w:pStyle w:val="37"/>
              <w:spacing w:beforeAutospacing="0" w:afterAutospacing="0" w:line="0" w:lineRule="atLeast"/>
              <w:jc w:val="both"/>
            </w:pPr>
            <w:r>
              <w:t> </w:t>
            </w:r>
          </w:p>
        </w:tc>
        <w:tc>
          <w:tcPr>
            <w:tcW w:w="1261" w:type="dxa"/>
            <w:shd w:val="clear" w:color="auto" w:fill="auto"/>
            <w:noWrap w:val="0"/>
            <w:vAlign w:val="center"/>
          </w:tcPr>
          <w:p w14:paraId="62E6E6BE">
            <w:pPr>
              <w:pStyle w:val="37"/>
              <w:spacing w:beforeAutospacing="0" w:afterAutospacing="0" w:line="0" w:lineRule="atLeast"/>
              <w:jc w:val="both"/>
            </w:pPr>
            <w:r>
              <w:t> </w:t>
            </w:r>
          </w:p>
        </w:tc>
        <w:tc>
          <w:tcPr>
            <w:tcW w:w="1151" w:type="dxa"/>
            <w:shd w:val="clear" w:color="auto" w:fill="auto"/>
            <w:noWrap w:val="0"/>
            <w:vAlign w:val="center"/>
          </w:tcPr>
          <w:p w14:paraId="168FE4D9">
            <w:pPr>
              <w:pStyle w:val="37"/>
              <w:spacing w:beforeAutospacing="0" w:afterAutospacing="0" w:line="0" w:lineRule="atLeast"/>
              <w:jc w:val="both"/>
            </w:pPr>
            <w:r>
              <w:t> </w:t>
            </w:r>
          </w:p>
        </w:tc>
      </w:tr>
      <w:tr w14:paraId="3C61A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blCellSpacing w:w="0" w:type="dxa"/>
        </w:trPr>
        <w:tc>
          <w:tcPr>
            <w:tcW w:w="546" w:type="dxa"/>
            <w:shd w:val="clear" w:color="auto" w:fill="auto"/>
            <w:noWrap w:val="0"/>
            <w:vAlign w:val="center"/>
          </w:tcPr>
          <w:p w14:paraId="158CB63B">
            <w:pPr>
              <w:pStyle w:val="37"/>
              <w:spacing w:beforeAutospacing="0" w:afterAutospacing="0" w:line="0" w:lineRule="atLeast"/>
              <w:jc w:val="center"/>
            </w:pPr>
            <w:r>
              <w:rPr>
                <w:rFonts w:hint="eastAsia" w:ascii="宋体" w:hAnsi="宋体" w:eastAsia="宋体" w:cs="宋体"/>
                <w:color w:val="000000"/>
              </w:rPr>
              <w:t>4</w:t>
            </w:r>
          </w:p>
        </w:tc>
        <w:tc>
          <w:tcPr>
            <w:tcW w:w="996" w:type="dxa"/>
            <w:shd w:val="clear" w:color="auto" w:fill="auto"/>
            <w:noWrap w:val="0"/>
            <w:vAlign w:val="center"/>
          </w:tcPr>
          <w:p w14:paraId="0AA3A44F">
            <w:pPr>
              <w:pStyle w:val="37"/>
              <w:spacing w:beforeAutospacing="0" w:afterAutospacing="0" w:line="0" w:lineRule="atLeast"/>
              <w:jc w:val="both"/>
            </w:pPr>
            <w:r>
              <w:t> </w:t>
            </w:r>
          </w:p>
        </w:tc>
        <w:tc>
          <w:tcPr>
            <w:tcW w:w="905" w:type="dxa"/>
            <w:shd w:val="clear" w:color="auto" w:fill="auto"/>
            <w:noWrap w:val="0"/>
            <w:vAlign w:val="center"/>
          </w:tcPr>
          <w:p w14:paraId="7A40A799">
            <w:pPr>
              <w:pStyle w:val="37"/>
              <w:spacing w:beforeAutospacing="0" w:afterAutospacing="0" w:line="0" w:lineRule="atLeast"/>
              <w:jc w:val="both"/>
            </w:pPr>
            <w:r>
              <w:t> </w:t>
            </w:r>
          </w:p>
        </w:tc>
        <w:tc>
          <w:tcPr>
            <w:tcW w:w="1298" w:type="dxa"/>
            <w:shd w:val="clear" w:color="auto" w:fill="auto"/>
            <w:noWrap w:val="0"/>
            <w:vAlign w:val="center"/>
          </w:tcPr>
          <w:p w14:paraId="2493D01C">
            <w:pPr>
              <w:pStyle w:val="37"/>
              <w:spacing w:beforeAutospacing="0" w:afterAutospacing="0" w:line="0" w:lineRule="atLeast"/>
              <w:jc w:val="both"/>
            </w:pPr>
            <w:r>
              <w:t> </w:t>
            </w:r>
          </w:p>
        </w:tc>
        <w:tc>
          <w:tcPr>
            <w:tcW w:w="746" w:type="dxa"/>
            <w:shd w:val="clear" w:color="auto" w:fill="auto"/>
            <w:noWrap w:val="0"/>
            <w:vAlign w:val="center"/>
          </w:tcPr>
          <w:p w14:paraId="4E8614E2">
            <w:pPr>
              <w:pStyle w:val="37"/>
              <w:spacing w:beforeAutospacing="0" w:afterAutospacing="0" w:line="0" w:lineRule="atLeast"/>
              <w:jc w:val="both"/>
            </w:pPr>
            <w:r>
              <w:t> </w:t>
            </w:r>
          </w:p>
        </w:tc>
        <w:tc>
          <w:tcPr>
            <w:tcW w:w="918" w:type="dxa"/>
            <w:shd w:val="clear" w:color="auto" w:fill="auto"/>
            <w:noWrap w:val="0"/>
            <w:vAlign w:val="center"/>
          </w:tcPr>
          <w:p w14:paraId="0F82851B">
            <w:pPr>
              <w:pStyle w:val="37"/>
              <w:spacing w:beforeAutospacing="0" w:afterAutospacing="0" w:line="0" w:lineRule="atLeast"/>
              <w:jc w:val="both"/>
            </w:pPr>
            <w:r>
              <w:t> </w:t>
            </w:r>
          </w:p>
        </w:tc>
        <w:tc>
          <w:tcPr>
            <w:tcW w:w="696" w:type="dxa"/>
            <w:shd w:val="clear" w:color="auto" w:fill="auto"/>
            <w:noWrap w:val="0"/>
            <w:vAlign w:val="center"/>
          </w:tcPr>
          <w:p w14:paraId="6815C70D">
            <w:pPr>
              <w:pStyle w:val="37"/>
              <w:spacing w:beforeAutospacing="0" w:afterAutospacing="0" w:line="0" w:lineRule="atLeast"/>
              <w:jc w:val="both"/>
            </w:pPr>
            <w:r>
              <w:t> </w:t>
            </w:r>
          </w:p>
        </w:tc>
        <w:tc>
          <w:tcPr>
            <w:tcW w:w="1261" w:type="dxa"/>
            <w:shd w:val="clear" w:color="auto" w:fill="auto"/>
            <w:noWrap w:val="0"/>
            <w:vAlign w:val="center"/>
          </w:tcPr>
          <w:p w14:paraId="34372BDB">
            <w:pPr>
              <w:pStyle w:val="37"/>
              <w:spacing w:beforeAutospacing="0" w:afterAutospacing="0" w:line="0" w:lineRule="atLeast"/>
              <w:jc w:val="both"/>
            </w:pPr>
            <w:r>
              <w:t> </w:t>
            </w:r>
          </w:p>
        </w:tc>
        <w:tc>
          <w:tcPr>
            <w:tcW w:w="1151" w:type="dxa"/>
            <w:shd w:val="clear" w:color="auto" w:fill="auto"/>
            <w:noWrap w:val="0"/>
            <w:vAlign w:val="center"/>
          </w:tcPr>
          <w:p w14:paraId="2579091C">
            <w:pPr>
              <w:pStyle w:val="37"/>
              <w:spacing w:beforeAutospacing="0" w:afterAutospacing="0" w:line="0" w:lineRule="atLeast"/>
              <w:jc w:val="both"/>
            </w:pPr>
            <w:r>
              <w:t> </w:t>
            </w:r>
          </w:p>
        </w:tc>
      </w:tr>
      <w:tr w14:paraId="3D91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blCellSpacing w:w="0" w:type="dxa"/>
        </w:trPr>
        <w:tc>
          <w:tcPr>
            <w:tcW w:w="546" w:type="dxa"/>
            <w:shd w:val="clear" w:color="auto" w:fill="auto"/>
            <w:noWrap w:val="0"/>
            <w:vAlign w:val="center"/>
          </w:tcPr>
          <w:p w14:paraId="02F12205">
            <w:pPr>
              <w:pStyle w:val="37"/>
              <w:spacing w:beforeAutospacing="0" w:afterAutospacing="0" w:line="0" w:lineRule="atLeast"/>
              <w:jc w:val="center"/>
            </w:pPr>
            <w:r>
              <w:rPr>
                <w:rFonts w:hint="eastAsia" w:ascii="宋体" w:hAnsi="宋体" w:eastAsia="宋体" w:cs="宋体"/>
                <w:color w:val="000000"/>
              </w:rPr>
              <w:t>…</w:t>
            </w:r>
          </w:p>
        </w:tc>
        <w:tc>
          <w:tcPr>
            <w:tcW w:w="996" w:type="dxa"/>
            <w:shd w:val="clear" w:color="auto" w:fill="auto"/>
            <w:noWrap w:val="0"/>
            <w:vAlign w:val="center"/>
          </w:tcPr>
          <w:p w14:paraId="3647DE85">
            <w:pPr>
              <w:pStyle w:val="37"/>
              <w:spacing w:beforeAutospacing="0" w:afterAutospacing="0" w:line="0" w:lineRule="atLeast"/>
              <w:jc w:val="both"/>
            </w:pPr>
            <w:r>
              <w:rPr>
                <w:rFonts w:hint="eastAsia" w:ascii="宋体" w:hAnsi="宋体" w:eastAsia="宋体" w:cs="宋体"/>
                <w:color w:val="000000"/>
              </w:rPr>
              <w:t>……</w:t>
            </w:r>
          </w:p>
        </w:tc>
        <w:tc>
          <w:tcPr>
            <w:tcW w:w="905" w:type="dxa"/>
            <w:shd w:val="clear" w:color="auto" w:fill="auto"/>
            <w:noWrap w:val="0"/>
            <w:vAlign w:val="center"/>
          </w:tcPr>
          <w:p w14:paraId="2AF0137B">
            <w:pPr>
              <w:pStyle w:val="37"/>
              <w:spacing w:beforeAutospacing="0" w:afterAutospacing="0" w:line="0" w:lineRule="atLeast"/>
              <w:jc w:val="both"/>
            </w:pPr>
            <w:r>
              <w:t> </w:t>
            </w:r>
          </w:p>
        </w:tc>
        <w:tc>
          <w:tcPr>
            <w:tcW w:w="1298" w:type="dxa"/>
            <w:shd w:val="clear" w:color="auto" w:fill="auto"/>
            <w:noWrap w:val="0"/>
            <w:vAlign w:val="center"/>
          </w:tcPr>
          <w:p w14:paraId="3AAA15AA">
            <w:pPr>
              <w:pStyle w:val="37"/>
              <w:spacing w:beforeAutospacing="0" w:afterAutospacing="0" w:line="0" w:lineRule="atLeast"/>
              <w:jc w:val="both"/>
            </w:pPr>
            <w:r>
              <w:t> </w:t>
            </w:r>
          </w:p>
        </w:tc>
        <w:tc>
          <w:tcPr>
            <w:tcW w:w="746" w:type="dxa"/>
            <w:shd w:val="clear" w:color="auto" w:fill="auto"/>
            <w:noWrap w:val="0"/>
            <w:vAlign w:val="center"/>
          </w:tcPr>
          <w:p w14:paraId="7928521E">
            <w:pPr>
              <w:pStyle w:val="37"/>
              <w:spacing w:beforeAutospacing="0" w:afterAutospacing="0" w:line="0" w:lineRule="atLeast"/>
              <w:jc w:val="both"/>
            </w:pPr>
            <w:r>
              <w:t> </w:t>
            </w:r>
          </w:p>
        </w:tc>
        <w:tc>
          <w:tcPr>
            <w:tcW w:w="918" w:type="dxa"/>
            <w:shd w:val="clear" w:color="auto" w:fill="auto"/>
            <w:noWrap w:val="0"/>
            <w:vAlign w:val="center"/>
          </w:tcPr>
          <w:p w14:paraId="5A288AC6">
            <w:pPr>
              <w:pStyle w:val="37"/>
              <w:spacing w:beforeAutospacing="0" w:afterAutospacing="0" w:line="0" w:lineRule="atLeast"/>
              <w:jc w:val="both"/>
            </w:pPr>
            <w:r>
              <w:t> </w:t>
            </w:r>
          </w:p>
        </w:tc>
        <w:tc>
          <w:tcPr>
            <w:tcW w:w="696" w:type="dxa"/>
            <w:shd w:val="clear" w:color="auto" w:fill="auto"/>
            <w:noWrap w:val="0"/>
            <w:vAlign w:val="center"/>
          </w:tcPr>
          <w:p w14:paraId="73E9B4BF">
            <w:pPr>
              <w:pStyle w:val="37"/>
              <w:spacing w:beforeAutospacing="0" w:afterAutospacing="0" w:line="0" w:lineRule="atLeast"/>
              <w:jc w:val="both"/>
            </w:pPr>
            <w:r>
              <w:t> </w:t>
            </w:r>
          </w:p>
        </w:tc>
        <w:tc>
          <w:tcPr>
            <w:tcW w:w="1261" w:type="dxa"/>
            <w:shd w:val="clear" w:color="auto" w:fill="auto"/>
            <w:noWrap w:val="0"/>
            <w:vAlign w:val="center"/>
          </w:tcPr>
          <w:p w14:paraId="4A4A661C">
            <w:pPr>
              <w:pStyle w:val="37"/>
              <w:spacing w:beforeAutospacing="0" w:afterAutospacing="0" w:line="0" w:lineRule="atLeast"/>
              <w:jc w:val="both"/>
            </w:pPr>
            <w:r>
              <w:t> </w:t>
            </w:r>
          </w:p>
        </w:tc>
        <w:tc>
          <w:tcPr>
            <w:tcW w:w="1151" w:type="dxa"/>
            <w:shd w:val="clear" w:color="auto" w:fill="auto"/>
            <w:noWrap w:val="0"/>
            <w:vAlign w:val="center"/>
          </w:tcPr>
          <w:p w14:paraId="04B49363">
            <w:pPr>
              <w:pStyle w:val="37"/>
              <w:spacing w:beforeAutospacing="0" w:afterAutospacing="0" w:line="0" w:lineRule="atLeast"/>
              <w:jc w:val="both"/>
            </w:pPr>
            <w:r>
              <w:t> </w:t>
            </w:r>
          </w:p>
        </w:tc>
      </w:tr>
      <w:tr w14:paraId="49AF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CellSpacing w:w="0" w:type="dxa"/>
        </w:trPr>
        <w:tc>
          <w:tcPr>
            <w:tcW w:w="7366" w:type="dxa"/>
            <w:gridSpan w:val="8"/>
            <w:shd w:val="clear" w:color="auto" w:fill="auto"/>
            <w:noWrap w:val="0"/>
            <w:vAlign w:val="center"/>
          </w:tcPr>
          <w:p w14:paraId="2DAC7D86">
            <w:pPr>
              <w:pStyle w:val="37"/>
              <w:spacing w:beforeAutospacing="0" w:afterAutospacing="0"/>
              <w:jc w:val="center"/>
            </w:pPr>
            <w:r>
              <w:rPr>
                <w:rFonts w:hint="eastAsia" w:ascii="宋体" w:hAnsi="宋体" w:eastAsia="宋体" w:cs="宋体"/>
                <w:color w:val="000000"/>
              </w:rPr>
              <w:t>投标总报价（人民币：元）</w:t>
            </w:r>
          </w:p>
        </w:tc>
        <w:tc>
          <w:tcPr>
            <w:tcW w:w="1151" w:type="dxa"/>
            <w:shd w:val="clear" w:color="auto" w:fill="auto"/>
            <w:noWrap w:val="0"/>
            <w:vAlign w:val="center"/>
          </w:tcPr>
          <w:p w14:paraId="20C86CF6">
            <w:pPr>
              <w:pStyle w:val="37"/>
              <w:spacing w:beforeAutospacing="0" w:afterAutospacing="0"/>
              <w:jc w:val="both"/>
            </w:pPr>
            <w:r>
              <w:t> </w:t>
            </w:r>
          </w:p>
        </w:tc>
      </w:tr>
    </w:tbl>
    <w:p w14:paraId="158D9945">
      <w:pPr>
        <w:pStyle w:val="37"/>
        <w:spacing w:beforeAutospacing="0" w:afterAutospacing="0" w:line="360" w:lineRule="auto"/>
        <w:jc w:val="both"/>
      </w:pPr>
      <w:r>
        <w:rPr>
          <w:rFonts w:hint="eastAsia" w:ascii="宋体" w:hAnsi="宋体" w:eastAsia="宋体" w:cs="宋体"/>
          <w:color w:val="000000"/>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7A7A56E3">
      <w:pPr>
        <w:pStyle w:val="24"/>
        <w:ind w:firstLine="480"/>
        <w:rPr>
          <w:rFonts w:asciiTheme="majorEastAsia" w:hAnsiTheme="majorEastAsia" w:eastAsiaTheme="majorEastAsia" w:cstheme="majorEastAsia"/>
          <w:color w:val="auto"/>
          <w:sz w:val="24"/>
        </w:rPr>
      </w:pPr>
    </w:p>
    <w:p w14:paraId="3E0DBA2A">
      <w:pPr>
        <w:pStyle w:val="24"/>
        <w:ind w:firstLine="480"/>
        <w:rPr>
          <w:rFonts w:asciiTheme="majorEastAsia" w:hAnsiTheme="majorEastAsia" w:eastAsiaTheme="majorEastAsia" w:cstheme="majorEastAsia"/>
          <w:color w:val="auto"/>
          <w:sz w:val="24"/>
        </w:rPr>
      </w:pPr>
    </w:p>
    <w:p w14:paraId="21EA90C0">
      <w:pPr>
        <w:pStyle w:val="24"/>
        <w:ind w:firstLine="480"/>
        <w:rPr>
          <w:rFonts w:asciiTheme="majorEastAsia" w:hAnsiTheme="majorEastAsia" w:eastAsiaTheme="majorEastAsia" w:cstheme="majorEastAsia"/>
          <w:color w:val="auto"/>
          <w:sz w:val="24"/>
          <w:szCs w:val="24"/>
        </w:rPr>
      </w:pPr>
    </w:p>
    <w:p w14:paraId="0ABAA284">
      <w:pPr>
        <w:pStyle w:val="24"/>
        <w:ind w:firstLine="480"/>
        <w:rPr>
          <w:rFonts w:asciiTheme="majorEastAsia" w:hAnsiTheme="majorEastAsia" w:eastAsiaTheme="majorEastAsia" w:cstheme="majorEastAsia"/>
          <w:color w:val="auto"/>
          <w:sz w:val="24"/>
          <w:szCs w:val="24"/>
        </w:rPr>
      </w:pPr>
    </w:p>
    <w:p w14:paraId="20AEBE3C">
      <w:pPr>
        <w:pStyle w:val="24"/>
        <w:ind w:firstLine="480"/>
        <w:rPr>
          <w:rFonts w:asciiTheme="majorEastAsia" w:hAnsiTheme="majorEastAsia" w:eastAsiaTheme="majorEastAsia" w:cstheme="majorEastAsia"/>
          <w:color w:val="auto"/>
          <w:sz w:val="24"/>
          <w:szCs w:val="24"/>
        </w:rPr>
      </w:pPr>
    </w:p>
    <w:p w14:paraId="54EEC5F7">
      <w:pPr>
        <w:pStyle w:val="24"/>
        <w:ind w:firstLine="480"/>
        <w:rPr>
          <w:rFonts w:asciiTheme="majorEastAsia" w:hAnsiTheme="majorEastAsia" w:eastAsiaTheme="majorEastAsia" w:cstheme="majorEastAsia"/>
          <w:color w:val="auto"/>
          <w:sz w:val="24"/>
          <w:szCs w:val="24"/>
        </w:rPr>
      </w:pPr>
    </w:p>
    <w:p w14:paraId="41050899">
      <w:pPr>
        <w:pStyle w:val="24"/>
        <w:ind w:firstLine="480"/>
        <w:rPr>
          <w:rFonts w:asciiTheme="majorEastAsia" w:hAnsiTheme="majorEastAsia" w:eastAsiaTheme="majorEastAsia" w:cstheme="majorEastAsia"/>
          <w:color w:val="auto"/>
          <w:sz w:val="24"/>
          <w:szCs w:val="24"/>
        </w:rPr>
      </w:pPr>
    </w:p>
    <w:p w14:paraId="4F050257">
      <w:pPr>
        <w:pStyle w:val="24"/>
        <w:ind w:firstLine="480"/>
        <w:rPr>
          <w:rFonts w:asciiTheme="majorEastAsia" w:hAnsiTheme="majorEastAsia" w:eastAsiaTheme="majorEastAsia" w:cstheme="majorEastAsia"/>
          <w:color w:val="auto"/>
          <w:sz w:val="24"/>
          <w:szCs w:val="24"/>
        </w:rPr>
      </w:pPr>
    </w:p>
    <w:p w14:paraId="45DE92FB">
      <w:pPr>
        <w:pStyle w:val="24"/>
        <w:ind w:firstLine="480"/>
        <w:rPr>
          <w:rFonts w:asciiTheme="majorEastAsia" w:hAnsiTheme="majorEastAsia" w:eastAsiaTheme="majorEastAsia" w:cstheme="majorEastAsia"/>
          <w:color w:val="auto"/>
          <w:sz w:val="24"/>
        </w:rPr>
      </w:pPr>
    </w:p>
    <w:p w14:paraId="77638DA5">
      <w:pPr>
        <w:widowControl/>
        <w:spacing w:before="50" w:after="50"/>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十四、评分标准要求提供的材料等</w:t>
      </w:r>
    </w:p>
    <w:p w14:paraId="7EC78323">
      <w:pPr>
        <w:pStyle w:val="37"/>
        <w:tabs>
          <w:tab w:val="left" w:pos="2160"/>
        </w:tabs>
        <w:spacing w:beforeAutospacing="0" w:afterAutospacing="0"/>
        <w:ind w:firstLine="480"/>
        <w:jc w:val="both"/>
        <w:rPr>
          <w:rFonts w:asciiTheme="majorEastAsia" w:hAnsiTheme="majorEastAsia" w:eastAsiaTheme="majorEastAsia" w:cstheme="majorEastAsia"/>
          <w:color w:val="auto"/>
        </w:rPr>
      </w:pPr>
    </w:p>
    <w:p w14:paraId="7764D67E">
      <w:pPr>
        <w:widowControl/>
        <w:spacing w:line="499" w:lineRule="atLeast"/>
        <w:ind w:firstLine="480"/>
        <w:rPr>
          <w:rFonts w:asciiTheme="majorEastAsia" w:hAnsiTheme="majorEastAsia" w:eastAsiaTheme="majorEastAsia" w:cstheme="majorEastAsia"/>
          <w:color w:val="auto"/>
          <w:sz w:val="24"/>
        </w:rPr>
      </w:pPr>
    </w:p>
    <w:p w14:paraId="17B5682A">
      <w:pPr>
        <w:widowControl/>
        <w:spacing w:line="499" w:lineRule="atLeast"/>
        <w:ind w:firstLine="480"/>
        <w:rPr>
          <w:rFonts w:asciiTheme="majorEastAsia" w:hAnsiTheme="majorEastAsia" w:eastAsiaTheme="majorEastAsia" w:cstheme="majorEastAsia"/>
          <w:color w:val="auto"/>
          <w:sz w:val="24"/>
        </w:rPr>
      </w:pPr>
    </w:p>
    <w:p w14:paraId="5CB2435E">
      <w:pPr>
        <w:widowControl/>
        <w:spacing w:line="499" w:lineRule="atLeast"/>
        <w:ind w:firstLine="480"/>
        <w:rPr>
          <w:rFonts w:asciiTheme="majorEastAsia" w:hAnsiTheme="majorEastAsia" w:eastAsiaTheme="majorEastAsia" w:cstheme="majorEastAsia"/>
          <w:color w:val="auto"/>
          <w:sz w:val="24"/>
        </w:rPr>
      </w:pPr>
    </w:p>
    <w:p w14:paraId="79197B2A">
      <w:pPr>
        <w:widowControl/>
        <w:spacing w:line="499" w:lineRule="atLeast"/>
        <w:ind w:firstLine="480"/>
        <w:rPr>
          <w:rFonts w:asciiTheme="majorEastAsia" w:hAnsiTheme="majorEastAsia" w:eastAsiaTheme="majorEastAsia" w:cstheme="majorEastAsia"/>
          <w:color w:val="auto"/>
          <w:sz w:val="24"/>
        </w:rPr>
      </w:pPr>
    </w:p>
    <w:p w14:paraId="4224B589">
      <w:pPr>
        <w:widowControl/>
        <w:spacing w:line="499" w:lineRule="atLeast"/>
        <w:ind w:firstLine="480"/>
        <w:rPr>
          <w:rFonts w:asciiTheme="majorEastAsia" w:hAnsiTheme="majorEastAsia" w:eastAsiaTheme="majorEastAsia" w:cstheme="majorEastAsia"/>
          <w:color w:val="auto"/>
          <w:sz w:val="24"/>
        </w:rPr>
      </w:pPr>
    </w:p>
    <w:p w14:paraId="2539C8E6">
      <w:pPr>
        <w:widowControl/>
        <w:spacing w:line="499" w:lineRule="atLeast"/>
        <w:ind w:firstLine="480"/>
        <w:rPr>
          <w:rFonts w:asciiTheme="majorEastAsia" w:hAnsiTheme="majorEastAsia" w:eastAsiaTheme="majorEastAsia" w:cstheme="majorEastAsia"/>
          <w:color w:val="auto"/>
          <w:sz w:val="24"/>
        </w:rPr>
      </w:pPr>
    </w:p>
    <w:p w14:paraId="6E01E79F">
      <w:pPr>
        <w:widowControl/>
        <w:spacing w:line="499" w:lineRule="atLeast"/>
        <w:ind w:firstLine="480"/>
        <w:rPr>
          <w:rFonts w:asciiTheme="majorEastAsia" w:hAnsiTheme="majorEastAsia" w:eastAsiaTheme="majorEastAsia" w:cstheme="majorEastAsia"/>
          <w:color w:val="auto"/>
          <w:sz w:val="24"/>
        </w:rPr>
      </w:pPr>
    </w:p>
    <w:p w14:paraId="67C3C2B4">
      <w:pPr>
        <w:widowControl/>
        <w:spacing w:line="499" w:lineRule="atLeast"/>
        <w:ind w:firstLine="480"/>
        <w:rPr>
          <w:rFonts w:asciiTheme="majorEastAsia" w:hAnsiTheme="majorEastAsia" w:eastAsiaTheme="majorEastAsia" w:cstheme="majorEastAsia"/>
          <w:color w:val="auto"/>
          <w:sz w:val="24"/>
        </w:rPr>
      </w:pPr>
    </w:p>
    <w:p w14:paraId="6E820AAE">
      <w:pPr>
        <w:widowControl/>
        <w:spacing w:line="499" w:lineRule="atLeast"/>
        <w:ind w:firstLine="480"/>
        <w:rPr>
          <w:rFonts w:asciiTheme="majorEastAsia" w:hAnsiTheme="majorEastAsia" w:eastAsiaTheme="majorEastAsia" w:cstheme="majorEastAsia"/>
          <w:color w:val="auto"/>
          <w:sz w:val="24"/>
        </w:rPr>
      </w:pPr>
    </w:p>
    <w:p w14:paraId="3BE71FE8">
      <w:pPr>
        <w:widowControl/>
        <w:spacing w:line="499" w:lineRule="atLeast"/>
        <w:ind w:firstLine="480"/>
        <w:rPr>
          <w:rFonts w:asciiTheme="majorEastAsia" w:hAnsiTheme="majorEastAsia" w:eastAsiaTheme="majorEastAsia" w:cstheme="majorEastAsia"/>
          <w:color w:val="auto"/>
          <w:sz w:val="24"/>
        </w:rPr>
      </w:pPr>
    </w:p>
    <w:p w14:paraId="145C2F4A">
      <w:pPr>
        <w:widowControl/>
        <w:spacing w:line="499" w:lineRule="atLeast"/>
        <w:ind w:firstLine="480"/>
        <w:rPr>
          <w:rFonts w:asciiTheme="majorEastAsia" w:hAnsiTheme="majorEastAsia" w:eastAsiaTheme="majorEastAsia" w:cstheme="majorEastAsia"/>
          <w:color w:val="auto"/>
          <w:sz w:val="24"/>
        </w:rPr>
      </w:pPr>
    </w:p>
    <w:p w14:paraId="41264EFF">
      <w:pPr>
        <w:widowControl/>
        <w:spacing w:line="499" w:lineRule="atLeast"/>
        <w:ind w:firstLine="480"/>
        <w:rPr>
          <w:rFonts w:asciiTheme="majorEastAsia" w:hAnsiTheme="majorEastAsia" w:eastAsiaTheme="majorEastAsia" w:cstheme="majorEastAsia"/>
          <w:color w:val="auto"/>
          <w:sz w:val="24"/>
        </w:rPr>
      </w:pPr>
    </w:p>
    <w:p w14:paraId="306CA460">
      <w:pPr>
        <w:widowControl/>
        <w:spacing w:line="499" w:lineRule="atLeast"/>
        <w:ind w:firstLine="480"/>
        <w:rPr>
          <w:rFonts w:asciiTheme="majorEastAsia" w:hAnsiTheme="majorEastAsia" w:eastAsiaTheme="majorEastAsia" w:cstheme="majorEastAsia"/>
          <w:color w:val="auto"/>
          <w:sz w:val="24"/>
        </w:rPr>
      </w:pPr>
    </w:p>
    <w:p w14:paraId="74E17096">
      <w:pPr>
        <w:widowControl/>
        <w:spacing w:line="499" w:lineRule="atLeast"/>
        <w:ind w:firstLine="480"/>
        <w:rPr>
          <w:rFonts w:asciiTheme="majorEastAsia" w:hAnsiTheme="majorEastAsia" w:eastAsiaTheme="majorEastAsia" w:cstheme="majorEastAsia"/>
          <w:color w:val="auto"/>
          <w:sz w:val="24"/>
        </w:rPr>
      </w:pPr>
    </w:p>
    <w:p w14:paraId="68A9F192">
      <w:pPr>
        <w:widowControl/>
        <w:spacing w:line="499" w:lineRule="atLeast"/>
        <w:ind w:firstLine="480"/>
        <w:rPr>
          <w:rFonts w:asciiTheme="majorEastAsia" w:hAnsiTheme="majorEastAsia" w:eastAsiaTheme="majorEastAsia" w:cstheme="majorEastAsia"/>
          <w:color w:val="auto"/>
          <w:sz w:val="24"/>
        </w:rPr>
      </w:pPr>
    </w:p>
    <w:p w14:paraId="5C3544F6">
      <w:pPr>
        <w:widowControl/>
        <w:spacing w:line="499" w:lineRule="atLeast"/>
        <w:ind w:firstLine="480"/>
        <w:rPr>
          <w:rFonts w:asciiTheme="majorEastAsia" w:hAnsiTheme="majorEastAsia" w:eastAsiaTheme="majorEastAsia" w:cstheme="majorEastAsia"/>
          <w:color w:val="auto"/>
          <w:sz w:val="24"/>
        </w:rPr>
      </w:pPr>
    </w:p>
    <w:p w14:paraId="6E58554D">
      <w:pPr>
        <w:widowControl/>
        <w:spacing w:line="499" w:lineRule="atLeast"/>
        <w:ind w:firstLine="480"/>
        <w:rPr>
          <w:rFonts w:asciiTheme="majorEastAsia" w:hAnsiTheme="majorEastAsia" w:eastAsiaTheme="majorEastAsia" w:cstheme="majorEastAsia"/>
          <w:color w:val="auto"/>
          <w:sz w:val="24"/>
        </w:rPr>
      </w:pPr>
    </w:p>
    <w:p w14:paraId="71A212AE">
      <w:pPr>
        <w:widowControl/>
        <w:spacing w:line="499" w:lineRule="atLeast"/>
        <w:ind w:firstLine="480"/>
        <w:rPr>
          <w:rFonts w:asciiTheme="majorEastAsia" w:hAnsiTheme="majorEastAsia" w:eastAsiaTheme="majorEastAsia" w:cstheme="majorEastAsia"/>
          <w:color w:val="auto"/>
          <w:sz w:val="24"/>
        </w:rPr>
      </w:pPr>
    </w:p>
    <w:p w14:paraId="420D0DB8">
      <w:pPr>
        <w:widowControl/>
        <w:spacing w:line="499" w:lineRule="atLeast"/>
        <w:ind w:firstLine="480"/>
        <w:rPr>
          <w:rFonts w:asciiTheme="majorEastAsia" w:hAnsiTheme="majorEastAsia" w:eastAsiaTheme="majorEastAsia" w:cstheme="majorEastAsia"/>
          <w:color w:val="auto"/>
          <w:sz w:val="24"/>
        </w:rPr>
      </w:pPr>
    </w:p>
    <w:p w14:paraId="236CB0B7">
      <w:pPr>
        <w:widowControl/>
        <w:spacing w:line="499" w:lineRule="atLeast"/>
        <w:ind w:firstLine="480"/>
        <w:rPr>
          <w:rFonts w:asciiTheme="majorEastAsia" w:hAnsiTheme="majorEastAsia" w:eastAsiaTheme="majorEastAsia" w:cstheme="majorEastAsia"/>
          <w:color w:val="auto"/>
          <w:sz w:val="24"/>
        </w:rPr>
      </w:pPr>
    </w:p>
    <w:p w14:paraId="32EAAA55">
      <w:pPr>
        <w:widowControl/>
        <w:spacing w:line="499" w:lineRule="atLeast"/>
        <w:ind w:firstLine="480"/>
        <w:rPr>
          <w:rFonts w:asciiTheme="majorEastAsia" w:hAnsiTheme="majorEastAsia" w:eastAsiaTheme="majorEastAsia" w:cstheme="majorEastAsia"/>
          <w:color w:val="auto"/>
          <w:sz w:val="24"/>
        </w:rPr>
      </w:pPr>
    </w:p>
    <w:p w14:paraId="7B01762F">
      <w:pPr>
        <w:widowControl/>
        <w:spacing w:line="499" w:lineRule="atLeast"/>
        <w:ind w:firstLine="480"/>
        <w:rPr>
          <w:rFonts w:asciiTheme="majorEastAsia" w:hAnsiTheme="majorEastAsia" w:eastAsiaTheme="majorEastAsia" w:cstheme="majorEastAsia"/>
          <w:color w:val="auto"/>
          <w:sz w:val="24"/>
        </w:rPr>
      </w:pPr>
    </w:p>
    <w:p w14:paraId="05B1F47E">
      <w:pPr>
        <w:widowControl/>
        <w:spacing w:line="499" w:lineRule="atLeast"/>
        <w:ind w:firstLine="480"/>
        <w:rPr>
          <w:rFonts w:asciiTheme="majorEastAsia" w:hAnsiTheme="majorEastAsia" w:eastAsiaTheme="majorEastAsia" w:cstheme="majorEastAsia"/>
          <w:color w:val="auto"/>
          <w:sz w:val="24"/>
          <w:szCs w:val="24"/>
        </w:rPr>
      </w:pPr>
    </w:p>
    <w:p w14:paraId="4552F72C">
      <w:pPr>
        <w:widowControl/>
        <w:spacing w:line="499" w:lineRule="atLeast"/>
        <w:ind w:firstLine="480"/>
        <w:rPr>
          <w:rFonts w:asciiTheme="majorEastAsia" w:hAnsiTheme="majorEastAsia" w:eastAsiaTheme="majorEastAsia" w:cstheme="majorEastAsia"/>
          <w:color w:val="auto"/>
          <w:sz w:val="24"/>
          <w:szCs w:val="24"/>
        </w:rPr>
      </w:pPr>
    </w:p>
    <w:p w14:paraId="507992C2">
      <w:pPr>
        <w:widowControl/>
        <w:spacing w:line="499" w:lineRule="atLeast"/>
        <w:ind w:firstLine="480"/>
        <w:rPr>
          <w:rFonts w:asciiTheme="majorEastAsia" w:hAnsiTheme="majorEastAsia" w:eastAsiaTheme="majorEastAsia" w:cstheme="majorEastAsia"/>
          <w:color w:val="auto"/>
          <w:sz w:val="24"/>
        </w:rPr>
      </w:pPr>
    </w:p>
    <w:p w14:paraId="68C22D28">
      <w:pPr>
        <w:widowControl/>
        <w:spacing w:line="499" w:lineRule="atLeast"/>
        <w:ind w:firstLine="480"/>
        <w:rPr>
          <w:rFonts w:asciiTheme="majorEastAsia" w:hAnsiTheme="majorEastAsia" w:eastAsiaTheme="majorEastAsia" w:cstheme="majorEastAsia"/>
          <w:color w:val="auto"/>
          <w:sz w:val="24"/>
        </w:rPr>
      </w:pPr>
    </w:p>
    <w:p w14:paraId="2B0CE780">
      <w:pPr>
        <w:widowControl/>
        <w:spacing w:before="50" w:after="50"/>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十五、盐城市政府采购事前信用承诺书</w:t>
      </w:r>
    </w:p>
    <w:p w14:paraId="7919085D">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为营造我市公开、公平、公正、诚实守信的政府采购交易环境，树立诚信守法的投标人形象，本人代表本单位作出以下承诺：</w:t>
      </w:r>
    </w:p>
    <w:p w14:paraId="3EDFDB99">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虚假成分</w:t>
      </w:r>
      <w:r>
        <w:rPr>
          <w:rFonts w:hint="eastAsia" w:ascii="宋体" w:hAnsi="宋体" w:eastAsia="宋体" w:cs="宋体"/>
          <w:color w:val="000000"/>
          <w:sz w:val="24"/>
          <w:highlight w:val="none"/>
        </w:rPr>
        <w:t>，并对所提供资料的真实性负责；</w:t>
      </w:r>
    </w:p>
    <w:p w14:paraId="3CD0212B">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E40F0F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p>
    <w:p w14:paraId="1ADEB3A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（四）严格遵守即时信息公示规定，及时</w:t>
      </w:r>
      <w:r>
        <w:rPr>
          <w:rFonts w:hint="eastAsia" w:ascii="宋体" w:hAnsi="宋体" w:eastAsia="宋体" w:cs="宋体"/>
          <w:color w:val="000000"/>
          <w:sz w:val="24"/>
          <w:highlight w:val="none"/>
          <w:lang w:eastAsia="zh-CN"/>
        </w:rPr>
        <w:t>维护和更新</w:t>
      </w:r>
      <w:r>
        <w:rPr>
          <w:rFonts w:hint="eastAsia" w:ascii="宋体" w:hAnsi="宋体" w:eastAsia="宋体" w:cs="宋体"/>
          <w:color w:val="000000"/>
          <w:sz w:val="24"/>
          <w:highlight w:val="none"/>
        </w:rPr>
        <w:t>盐城市政府采购网中与本单位相关的信息；</w:t>
      </w:r>
    </w:p>
    <w:p w14:paraId="23FBCF6B">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A1ADC8E">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（六）自觉接受政府、行业组织、社会公众、新闻舆论的监督；</w:t>
      </w:r>
    </w:p>
    <w:p w14:paraId="3A11BDB8">
      <w:pPr>
        <w:widowControl/>
        <w:spacing w:line="499" w:lineRule="atLeast"/>
        <w:ind w:firstLine="480"/>
        <w:jc w:val="left"/>
        <w:rPr>
          <w:rFonts w:ascii="宋体" w:hAnsi="宋体" w:eastAsia="宋体" w:cs="宋体"/>
          <w:sz w:val="24"/>
          <w:highlight w:val="none"/>
        </w:rPr>
      </w:pPr>
      <w:r>
        <w:rPr>
          <w:rFonts w:hint="eastAsia" w:ascii="宋体" w:hAnsi="宋体" w:eastAsia="宋体" w:cs="宋体"/>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944C0DD">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（八）本人已认真阅读了上述承诺，并向本单位员工作了宣传教育。</w:t>
      </w:r>
    </w:p>
    <w:p w14:paraId="71B61F88">
      <w:pPr>
        <w:widowControl/>
        <w:spacing w:line="499" w:lineRule="atLeast"/>
        <w:jc w:val="left"/>
        <w:rPr>
          <w:rFonts w:ascii="宋体" w:hAnsi="宋体" w:eastAsia="宋体" w:cs="宋体"/>
          <w:sz w:val="24"/>
          <w:highlight w:val="none"/>
        </w:rPr>
      </w:pPr>
      <w:r>
        <w:rPr>
          <w:rFonts w:hint="eastAsia" w:ascii="宋体" w:hAnsi="宋体" w:eastAsia="宋体" w:cs="宋体"/>
          <w:color w:val="000000"/>
          <w:sz w:val="24"/>
          <w:highlight w:val="none"/>
        </w:rPr>
        <w:t>                  法定代表人签名：</w:t>
      </w:r>
    </w:p>
    <w:p w14:paraId="098A1A66">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单位名称（盖章）：</w:t>
      </w:r>
    </w:p>
    <w:p w14:paraId="5394C7B5">
      <w:pPr>
        <w:widowControl/>
        <w:spacing w:line="499" w:lineRule="atLeast"/>
        <w:jc w:val="center"/>
        <w:rPr>
          <w:rFonts w:ascii="宋体" w:hAnsi="宋体" w:eastAsia="宋体" w:cs="宋体"/>
          <w:sz w:val="24"/>
          <w:highlight w:val="none"/>
        </w:rPr>
      </w:pPr>
      <w:r>
        <w:rPr>
          <w:rFonts w:hint="eastAsia" w:ascii="宋体" w:hAnsi="宋体" w:eastAsia="宋体" w:cs="宋体"/>
          <w:color w:val="000000"/>
          <w:sz w:val="24"/>
          <w:highlight w:val="none"/>
        </w:rPr>
        <w:t>                      年月日</w:t>
      </w:r>
    </w:p>
    <w:p w14:paraId="677984B3">
      <w:pPr>
        <w:pStyle w:val="37"/>
        <w:spacing w:beforeAutospacing="0" w:afterAutospacing="0"/>
        <w:ind w:firstLine="480"/>
        <w:jc w:val="center"/>
        <w:rPr>
          <w:rFonts w:asciiTheme="majorEastAsia" w:hAnsiTheme="majorEastAsia" w:eastAsiaTheme="majorEastAsia" w:cstheme="majorEastAsia"/>
          <w:color w:val="auto"/>
        </w:rPr>
      </w:pPr>
    </w:p>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bookmarkEnd w:id="192"/>
    <w:bookmarkEnd w:id="196"/>
    <w:bookmarkEnd w:id="197"/>
    <w:bookmarkEnd w:id="198"/>
    <w:bookmarkEnd w:id="199"/>
    <w:bookmarkEnd w:id="200"/>
    <w:bookmarkEnd w:id="202"/>
    <w:bookmarkEnd w:id="211"/>
    <w:bookmarkEnd w:id="212"/>
    <w:bookmarkEnd w:id="213"/>
    <w:bookmarkEnd w:id="214"/>
    <w:bookmarkEnd w:id="215"/>
    <w:p w14:paraId="5C400A40">
      <w:pPr>
        <w:pStyle w:val="37"/>
        <w:spacing w:beforeAutospacing="0" w:afterAutospacing="0"/>
        <w:ind w:firstLine="480"/>
        <w:jc w:val="center"/>
        <w:rPr>
          <w:rFonts w:asciiTheme="majorEastAsia" w:hAnsiTheme="majorEastAsia" w:eastAsiaTheme="majorEastAsia" w:cstheme="majorEastAsia"/>
          <w:color w:val="auto"/>
        </w:rPr>
      </w:pPr>
    </w:p>
    <w:p w14:paraId="769D5F12">
      <w:pPr>
        <w:pStyle w:val="238"/>
        <w:numPr>
          <w:ilvl w:val="0"/>
          <w:numId w:val="0"/>
        </w:numPr>
        <w:spacing w:beforeAutospacing="0" w:afterAutospacing="0" w:line="0" w:lineRule="atLeast"/>
        <w:jc w:val="center"/>
        <w:rPr>
          <w:rFonts w:hint="eastAsia" w:ascii="宋体" w:hAnsi="宋体" w:cs="宋体" w:eastAsiaTheme="minorEastAsia"/>
          <w:b/>
          <w:bCs/>
          <w:sz w:val="32"/>
          <w:szCs w:val="32"/>
          <w:lang w:val="en-US" w:eastAsia="zh-CN" w:bidi="ar-SA"/>
        </w:rPr>
      </w:pPr>
    </w:p>
    <w:p w14:paraId="74571600">
      <w:pPr>
        <w:pStyle w:val="238"/>
        <w:numPr>
          <w:ilvl w:val="0"/>
          <w:numId w:val="0"/>
        </w:numPr>
        <w:spacing w:beforeAutospacing="0" w:afterAutospacing="0" w:line="0" w:lineRule="atLeast"/>
        <w:jc w:val="center"/>
        <w:rPr>
          <w:b/>
          <w:bCs/>
          <w:sz w:val="32"/>
          <w:szCs w:val="32"/>
        </w:rPr>
      </w:pPr>
      <w:r>
        <w:rPr>
          <w:rFonts w:hint="eastAsia" w:ascii="宋体" w:hAnsi="宋体" w:cs="宋体" w:eastAsiaTheme="minorEastAsia"/>
          <w:b/>
          <w:bCs/>
          <w:sz w:val="32"/>
          <w:szCs w:val="32"/>
          <w:lang w:val="en-US" w:eastAsia="zh-CN" w:bidi="ar-SA"/>
        </w:rPr>
        <w:t>十</w:t>
      </w:r>
      <w:r>
        <w:rPr>
          <w:rFonts w:hint="eastAsia" w:ascii="宋体" w:hAnsi="宋体" w:cs="宋体"/>
          <w:b/>
          <w:bCs/>
          <w:sz w:val="32"/>
          <w:szCs w:val="32"/>
          <w:lang w:val="en-US" w:eastAsia="zh-CN" w:bidi="ar-SA"/>
        </w:rPr>
        <w:t>六</w:t>
      </w:r>
      <w:r>
        <w:rPr>
          <w:rFonts w:hint="eastAsia" w:ascii="宋体" w:hAnsi="宋体" w:cs="宋体" w:eastAsiaTheme="minorEastAsia"/>
          <w:b/>
          <w:bCs/>
          <w:sz w:val="32"/>
          <w:szCs w:val="32"/>
          <w:lang w:val="en-US" w:eastAsia="zh-CN" w:bidi="ar-SA"/>
        </w:rPr>
        <w:t>、</w:t>
      </w:r>
      <w:r>
        <w:rPr>
          <w:rFonts w:hint="eastAsia" w:eastAsia="宋体"/>
          <w:b/>
          <w:bCs/>
          <w:sz w:val="32"/>
          <w:szCs w:val="32"/>
          <w:lang w:eastAsia="zh-CN"/>
        </w:rPr>
        <w:t>技术</w:t>
      </w:r>
      <w:r>
        <w:rPr>
          <w:rFonts w:hint="eastAsia"/>
          <w:b/>
          <w:bCs/>
          <w:sz w:val="32"/>
          <w:szCs w:val="32"/>
        </w:rPr>
        <w:t>要求响应承诺函</w:t>
      </w:r>
    </w:p>
    <w:tbl>
      <w:tblPr>
        <w:tblStyle w:val="41"/>
        <w:tblW w:w="10347" w:type="dxa"/>
        <w:jc w:val="center"/>
        <w:tblLayout w:type="fixed"/>
        <w:tblCellMar>
          <w:top w:w="0" w:type="dxa"/>
          <w:left w:w="108" w:type="dxa"/>
          <w:bottom w:w="0" w:type="dxa"/>
          <w:right w:w="108" w:type="dxa"/>
        </w:tblCellMar>
      </w:tblPr>
      <w:tblGrid>
        <w:gridCol w:w="10347"/>
      </w:tblGrid>
      <w:tr w14:paraId="770A8566">
        <w:tblPrEx>
          <w:tblCellMar>
            <w:top w:w="0" w:type="dxa"/>
            <w:left w:w="108" w:type="dxa"/>
            <w:bottom w:w="0" w:type="dxa"/>
            <w:right w:w="108" w:type="dxa"/>
          </w:tblCellMar>
        </w:tblPrEx>
        <w:trPr>
          <w:trHeight w:val="537" w:hRule="atLeast"/>
          <w:jc w:val="center"/>
        </w:trPr>
        <w:tc>
          <w:tcPr>
            <w:tcW w:w="10347" w:type="dxa"/>
            <w:tcBorders>
              <w:top w:val="nil"/>
              <w:left w:val="nil"/>
              <w:bottom w:val="nil"/>
              <w:right w:val="nil"/>
            </w:tcBorders>
            <w:shd w:val="clear" w:color="auto" w:fill="auto"/>
            <w:noWrap/>
            <w:vAlign w:val="center"/>
          </w:tcPr>
          <w:p w14:paraId="43F56EBE">
            <w:pPr>
              <w:widowControl/>
              <w:spacing w:line="400" w:lineRule="exact"/>
              <w:ind w:firstLine="562"/>
              <w:jc w:val="left"/>
              <w:rPr>
                <w:rFonts w:ascii="宋体" w:hAnsi="宋体" w:cs="宋体"/>
                <w:sz w:val="24"/>
              </w:rPr>
            </w:pPr>
            <w:r>
              <w:rPr>
                <w:rFonts w:hint="eastAsia" w:ascii="宋体" w:hAnsi="宋体" w:cs="宋体"/>
                <w:sz w:val="24"/>
              </w:rPr>
              <w:t>项目名称：</w:t>
            </w:r>
          </w:p>
          <w:p w14:paraId="4235DDB7">
            <w:pPr>
              <w:widowControl/>
              <w:spacing w:line="400" w:lineRule="exact"/>
              <w:ind w:firstLine="562"/>
              <w:jc w:val="left"/>
              <w:rPr>
                <w:rFonts w:ascii="宋体" w:hAnsi="宋体" w:cs="宋体"/>
                <w:sz w:val="24"/>
              </w:rPr>
            </w:pPr>
            <w:r>
              <w:rPr>
                <w:rFonts w:hint="eastAsia" w:ascii="宋体" w:hAnsi="宋体" w:cs="宋体"/>
                <w:sz w:val="24"/>
              </w:rPr>
              <w:t>项目编号：</w:t>
            </w:r>
          </w:p>
          <w:p w14:paraId="4FB09DCF">
            <w:pPr>
              <w:widowControl/>
              <w:spacing w:line="400" w:lineRule="exact"/>
              <w:ind w:firstLine="562"/>
              <w:jc w:val="left"/>
              <w:rPr>
                <w:rFonts w:ascii="宋体" w:hAnsi="宋体" w:cs="宋体"/>
                <w:b/>
                <w:bCs/>
                <w:sz w:val="28"/>
                <w:szCs w:val="28"/>
              </w:rPr>
            </w:pPr>
            <w:r>
              <w:rPr>
                <w:rFonts w:hint="eastAsia" w:ascii="宋体" w:hAnsi="宋体" w:cs="宋体"/>
                <w:sz w:val="24"/>
              </w:rPr>
              <w:t>投标人名称（加盖CA电子公章）</w:t>
            </w:r>
          </w:p>
        </w:tc>
      </w:tr>
    </w:tbl>
    <w:p w14:paraId="3EE9DE0D">
      <w:pPr>
        <w:pStyle w:val="238"/>
        <w:spacing w:beforeAutospacing="0" w:afterAutospacing="0" w:line="0" w:lineRule="atLeast"/>
        <w:jc w:val="both"/>
        <w:rPr>
          <w:b/>
          <w:bCs/>
          <w:sz w:val="32"/>
          <w:szCs w:val="32"/>
        </w:rPr>
      </w:pPr>
    </w:p>
    <w:p w14:paraId="6BA385EE">
      <w:pPr>
        <w:pStyle w:val="238"/>
        <w:spacing w:beforeAutospacing="0" w:afterAutospacing="0" w:line="360" w:lineRule="auto"/>
        <w:ind w:firstLine="560" w:firstLineChars="200"/>
        <w:rPr>
          <w:sz w:val="28"/>
          <w:szCs w:val="28"/>
        </w:rPr>
      </w:pPr>
      <w:r>
        <w:rPr>
          <w:rFonts w:hint="eastAsia"/>
          <w:sz w:val="28"/>
          <w:szCs w:val="28"/>
        </w:rPr>
        <w:t>我单位已全面、细致地研究了本项目的招标文件，并完全理解其中的各项技术指标、服务标准、质量规范及其他相关要求。我们将严格按照这些要求提供</w:t>
      </w:r>
      <w:r>
        <w:rPr>
          <w:rFonts w:hint="eastAsia" w:eastAsia="宋体"/>
          <w:sz w:val="28"/>
          <w:szCs w:val="28"/>
          <w:lang w:eastAsia="zh-CN"/>
        </w:rPr>
        <w:t>货物及</w:t>
      </w:r>
      <w:r>
        <w:rPr>
          <w:rFonts w:hint="eastAsia"/>
          <w:sz w:val="28"/>
          <w:szCs w:val="28"/>
        </w:rPr>
        <w:t>服务，确保每一项要求均达到或超过贵方的期望，我单位承诺响应本项目招标文件中采购需求的所有内容</w:t>
      </w:r>
      <w:r>
        <w:rPr>
          <w:rFonts w:hint="eastAsia" w:eastAsia="宋体"/>
          <w:sz w:val="28"/>
          <w:szCs w:val="28"/>
          <w:lang w:eastAsia="zh-CN"/>
        </w:rPr>
        <w:t>，中标后供应的货物参数不弄虚作假，现场检验货物参数符合采购人要求</w:t>
      </w:r>
      <w:r>
        <w:rPr>
          <w:rFonts w:hint="eastAsia"/>
          <w:sz w:val="28"/>
          <w:szCs w:val="28"/>
        </w:rPr>
        <w:t>。</w:t>
      </w:r>
    </w:p>
    <w:p w14:paraId="1EA759CA">
      <w:pPr>
        <w:pStyle w:val="238"/>
        <w:spacing w:beforeAutospacing="0" w:afterAutospacing="0" w:line="360" w:lineRule="auto"/>
        <w:ind w:firstLine="560" w:firstLineChars="200"/>
        <w:rPr>
          <w:sz w:val="28"/>
          <w:szCs w:val="28"/>
        </w:rPr>
      </w:pPr>
      <w:r>
        <w:rPr>
          <w:rFonts w:hint="eastAsia"/>
          <w:sz w:val="28"/>
          <w:szCs w:val="28"/>
        </w:rPr>
        <w:t>如我单位未能按照上述承诺履行义务，导致产品或服务不符合贵方要求，我单位愿意承担相应的违约责任。</w:t>
      </w:r>
    </w:p>
    <w:p w14:paraId="73B48AF4">
      <w:pPr>
        <w:pStyle w:val="238"/>
        <w:spacing w:beforeAutospacing="0" w:afterAutospacing="0" w:line="360" w:lineRule="auto"/>
        <w:ind w:firstLine="560" w:firstLineChars="200"/>
        <w:jc w:val="center"/>
        <w:rPr>
          <w:sz w:val="28"/>
          <w:szCs w:val="28"/>
        </w:rPr>
      </w:pPr>
      <w:r>
        <w:rPr>
          <w:rFonts w:hint="eastAsia"/>
          <w:sz w:val="28"/>
          <w:szCs w:val="28"/>
        </w:rPr>
        <w:t>年月日</w:t>
      </w:r>
    </w:p>
    <w:p w14:paraId="5A3031DE">
      <w:pPr>
        <w:ind w:firstLine="480"/>
        <w:rPr>
          <w:rFonts w:asciiTheme="majorEastAsia" w:hAnsiTheme="majorEastAsia" w:eastAsiaTheme="majorEastAsia" w:cstheme="majorEastAsia"/>
          <w:color w:val="auto"/>
          <w:sz w:val="24"/>
        </w:rPr>
      </w:pPr>
    </w:p>
    <w:p w14:paraId="21EBC994">
      <w:pPr>
        <w:ind w:firstLine="480"/>
        <w:rPr>
          <w:rFonts w:asciiTheme="majorEastAsia" w:hAnsiTheme="majorEastAsia" w:eastAsiaTheme="majorEastAsia" w:cstheme="majorEastAsia"/>
          <w:color w:val="auto"/>
          <w:sz w:val="24"/>
        </w:rPr>
      </w:pPr>
    </w:p>
    <w:p w14:paraId="1C42EFD9">
      <w:pPr>
        <w:ind w:firstLine="480"/>
        <w:rPr>
          <w:rFonts w:asciiTheme="majorEastAsia" w:hAnsiTheme="majorEastAsia" w:eastAsiaTheme="majorEastAsia" w:cstheme="majorEastAsia"/>
          <w:color w:val="auto"/>
          <w:sz w:val="24"/>
        </w:rPr>
      </w:pPr>
    </w:p>
    <w:p w14:paraId="30E5864C">
      <w:pPr>
        <w:ind w:firstLine="480"/>
        <w:rPr>
          <w:rFonts w:asciiTheme="majorEastAsia" w:hAnsiTheme="majorEastAsia" w:eastAsiaTheme="majorEastAsia" w:cstheme="majorEastAsia"/>
          <w:color w:val="auto"/>
          <w:sz w:val="24"/>
        </w:rPr>
      </w:pPr>
    </w:p>
    <w:p w14:paraId="377D7654">
      <w:pPr>
        <w:ind w:firstLine="480"/>
        <w:rPr>
          <w:rFonts w:asciiTheme="majorEastAsia" w:hAnsiTheme="majorEastAsia" w:eastAsiaTheme="majorEastAsia" w:cstheme="majorEastAsia"/>
          <w:color w:val="auto"/>
          <w:sz w:val="24"/>
        </w:rPr>
      </w:pPr>
    </w:p>
    <w:p w14:paraId="46B504D9">
      <w:pPr>
        <w:ind w:firstLine="480"/>
        <w:rPr>
          <w:rFonts w:asciiTheme="majorEastAsia" w:hAnsiTheme="majorEastAsia" w:eastAsiaTheme="majorEastAsia" w:cstheme="majorEastAsia"/>
          <w:color w:val="auto"/>
          <w:sz w:val="24"/>
        </w:rPr>
      </w:pPr>
    </w:p>
    <w:p w14:paraId="7298072B">
      <w:pPr>
        <w:ind w:firstLine="480"/>
        <w:rPr>
          <w:rFonts w:asciiTheme="majorEastAsia" w:hAnsiTheme="majorEastAsia" w:eastAsiaTheme="majorEastAsia" w:cstheme="majorEastAsia"/>
          <w:color w:val="auto"/>
          <w:sz w:val="24"/>
        </w:rPr>
      </w:pPr>
    </w:p>
    <w:p w14:paraId="2F9A6BD0">
      <w:pPr>
        <w:ind w:firstLine="480"/>
        <w:rPr>
          <w:rFonts w:asciiTheme="majorEastAsia" w:hAnsiTheme="majorEastAsia" w:eastAsiaTheme="majorEastAsia" w:cstheme="majorEastAsia"/>
          <w:color w:val="auto"/>
          <w:sz w:val="24"/>
        </w:rPr>
      </w:pPr>
    </w:p>
    <w:p w14:paraId="5E68F331">
      <w:pPr>
        <w:ind w:firstLine="480"/>
        <w:rPr>
          <w:rFonts w:asciiTheme="majorEastAsia" w:hAnsiTheme="majorEastAsia" w:eastAsiaTheme="majorEastAsia" w:cstheme="majorEastAsia"/>
          <w:color w:val="auto"/>
          <w:sz w:val="24"/>
        </w:rPr>
      </w:pPr>
    </w:p>
    <w:p w14:paraId="5641F98F">
      <w:pPr>
        <w:ind w:firstLine="480"/>
        <w:rPr>
          <w:rFonts w:asciiTheme="majorEastAsia" w:hAnsiTheme="majorEastAsia" w:eastAsiaTheme="majorEastAsia" w:cstheme="majorEastAsia"/>
          <w:color w:val="auto"/>
          <w:sz w:val="24"/>
        </w:rPr>
      </w:pPr>
    </w:p>
    <w:p w14:paraId="7FC52943">
      <w:pPr>
        <w:ind w:firstLine="480"/>
        <w:rPr>
          <w:rFonts w:asciiTheme="majorEastAsia" w:hAnsiTheme="majorEastAsia" w:eastAsiaTheme="majorEastAsia" w:cstheme="majorEastAsia"/>
          <w:color w:val="auto"/>
          <w:sz w:val="24"/>
        </w:rPr>
      </w:pPr>
    </w:p>
    <w:p w14:paraId="49761D58">
      <w:pPr>
        <w:ind w:firstLine="480"/>
        <w:rPr>
          <w:rFonts w:asciiTheme="majorEastAsia" w:hAnsiTheme="majorEastAsia" w:eastAsiaTheme="majorEastAsia" w:cstheme="majorEastAsia"/>
          <w:color w:val="auto"/>
          <w:sz w:val="24"/>
        </w:rPr>
      </w:pPr>
    </w:p>
    <w:p w14:paraId="54223992">
      <w:pPr>
        <w:ind w:firstLine="480"/>
        <w:rPr>
          <w:rFonts w:asciiTheme="majorEastAsia" w:hAnsiTheme="majorEastAsia" w:eastAsiaTheme="majorEastAsia" w:cstheme="majorEastAsia"/>
          <w:color w:val="auto"/>
          <w:sz w:val="24"/>
        </w:rPr>
      </w:pPr>
    </w:p>
    <w:p w14:paraId="211CE3FC">
      <w:pPr>
        <w:ind w:firstLine="480"/>
        <w:rPr>
          <w:rFonts w:asciiTheme="majorEastAsia" w:hAnsiTheme="majorEastAsia" w:eastAsiaTheme="majorEastAsia" w:cstheme="majorEastAsia"/>
          <w:color w:val="auto"/>
          <w:sz w:val="24"/>
        </w:rPr>
      </w:pPr>
    </w:p>
    <w:p w14:paraId="61626025">
      <w:pPr>
        <w:ind w:firstLine="480"/>
        <w:rPr>
          <w:rFonts w:asciiTheme="majorEastAsia" w:hAnsiTheme="majorEastAsia" w:eastAsiaTheme="majorEastAsia" w:cstheme="majorEastAsia"/>
          <w:color w:val="auto"/>
          <w:sz w:val="24"/>
        </w:rPr>
      </w:pPr>
    </w:p>
    <w:p w14:paraId="57B8610E">
      <w:pPr>
        <w:ind w:firstLine="480"/>
        <w:rPr>
          <w:rFonts w:asciiTheme="majorEastAsia" w:hAnsiTheme="majorEastAsia" w:eastAsiaTheme="majorEastAsia" w:cstheme="majorEastAsia"/>
          <w:color w:val="auto"/>
          <w:sz w:val="24"/>
        </w:rPr>
      </w:pPr>
    </w:p>
    <w:p w14:paraId="6013C0A7">
      <w:pPr>
        <w:ind w:firstLine="480"/>
        <w:rPr>
          <w:rFonts w:asciiTheme="majorEastAsia" w:hAnsiTheme="majorEastAsia" w:eastAsiaTheme="majorEastAsia" w:cstheme="majorEastAsia"/>
          <w:color w:val="auto"/>
          <w:sz w:val="24"/>
        </w:rPr>
      </w:pPr>
    </w:p>
    <w:p w14:paraId="06F347FF">
      <w:pPr>
        <w:ind w:firstLine="480"/>
        <w:rPr>
          <w:rFonts w:asciiTheme="majorEastAsia" w:hAnsiTheme="majorEastAsia" w:eastAsiaTheme="majorEastAsia" w:cstheme="majorEastAsia"/>
          <w:color w:val="auto"/>
          <w:sz w:val="24"/>
        </w:rPr>
      </w:pPr>
    </w:p>
    <w:p w14:paraId="0083F264">
      <w:pPr>
        <w:ind w:firstLine="480"/>
        <w:rPr>
          <w:rFonts w:asciiTheme="majorEastAsia" w:hAnsiTheme="majorEastAsia" w:eastAsiaTheme="majorEastAsia" w:cstheme="majorEastAsia"/>
          <w:color w:val="auto"/>
          <w:sz w:val="24"/>
        </w:rPr>
      </w:pPr>
    </w:p>
    <w:p w14:paraId="254CD8A9">
      <w:pPr>
        <w:ind w:firstLine="480"/>
        <w:rPr>
          <w:rFonts w:asciiTheme="majorEastAsia" w:hAnsiTheme="majorEastAsia" w:eastAsiaTheme="majorEastAsia" w:cstheme="majorEastAsia"/>
          <w:color w:val="auto"/>
          <w:sz w:val="24"/>
        </w:rPr>
      </w:pPr>
    </w:p>
    <w:p w14:paraId="4D54CDF3">
      <w:pPr>
        <w:ind w:firstLine="480"/>
        <w:rPr>
          <w:rFonts w:asciiTheme="majorEastAsia" w:hAnsiTheme="majorEastAsia" w:eastAsiaTheme="majorEastAsia" w:cstheme="majorEastAsia"/>
          <w:color w:val="auto"/>
          <w:sz w:val="24"/>
        </w:rPr>
      </w:pPr>
    </w:p>
    <w:p w14:paraId="7C9FBB51">
      <w:pPr>
        <w:ind w:firstLine="480"/>
        <w:rPr>
          <w:rFonts w:asciiTheme="majorEastAsia" w:hAnsiTheme="majorEastAsia" w:eastAsiaTheme="majorEastAsia" w:cstheme="majorEastAsia"/>
          <w:color w:val="auto"/>
          <w:sz w:val="24"/>
        </w:rPr>
      </w:pPr>
    </w:p>
    <w:p w14:paraId="40A0BCA2">
      <w:pPr>
        <w:ind w:firstLine="480"/>
        <w:rPr>
          <w:rFonts w:asciiTheme="majorEastAsia" w:hAnsiTheme="majorEastAsia" w:eastAsiaTheme="majorEastAsia" w:cstheme="majorEastAsia"/>
          <w:color w:val="auto"/>
          <w:sz w:val="24"/>
        </w:rPr>
      </w:pPr>
    </w:p>
    <w:p w14:paraId="74BDDB23">
      <w:pPr>
        <w:ind w:firstLine="480"/>
        <w:rPr>
          <w:rFonts w:asciiTheme="majorEastAsia" w:hAnsiTheme="majorEastAsia" w:eastAsiaTheme="majorEastAsia" w:cstheme="majorEastAsia"/>
          <w:color w:val="auto"/>
          <w:sz w:val="24"/>
        </w:rPr>
      </w:pPr>
    </w:p>
    <w:p w14:paraId="2DA5FE45">
      <w:pPr>
        <w:pStyle w:val="37"/>
        <w:spacing w:beforeAutospacing="0" w:afterAutospacing="0"/>
        <w:ind w:firstLine="562"/>
        <w:jc w:val="center"/>
        <w:outlineLvl w:val="1"/>
        <w:rPr>
          <w:rFonts w:ascii="宋体" w:hAnsi="宋体" w:eastAsia="宋体" w:cs="宋体"/>
          <w:b/>
          <w:bCs/>
          <w:color w:val="auto"/>
          <w:sz w:val="28"/>
          <w:szCs w:val="28"/>
        </w:rPr>
      </w:pPr>
      <w:r>
        <w:rPr>
          <w:rFonts w:hint="eastAsia" w:ascii="宋体" w:hAnsi="宋体" w:eastAsia="宋体" w:cs="宋体"/>
          <w:b/>
          <w:bCs/>
          <w:color w:val="auto"/>
          <w:sz w:val="28"/>
          <w:szCs w:val="28"/>
        </w:rPr>
        <w:t>质疑函范本</w:t>
      </w:r>
    </w:p>
    <w:p w14:paraId="21B546C0">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一、质疑供应商基本信息</w:t>
      </w:r>
    </w:p>
    <w:p w14:paraId="038992B4">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质疑供应商：</w:t>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78384A2C">
      <w:pPr>
        <w:pStyle w:val="37"/>
        <w:spacing w:beforeAutospacing="0" w:afterAutospacing="0" w:line="360" w:lineRule="exact"/>
        <w:ind w:firstLine="420"/>
        <w:jc w:val="both"/>
        <w:rPr>
          <w:rFonts w:asciiTheme="majorEastAsia" w:hAnsiTheme="majorEastAsia" w:eastAsiaTheme="majorEastAsia" w:cstheme="majorEastAsia"/>
          <w:color w:val="auto"/>
          <w:sz w:val="21"/>
          <w:szCs w:val="21"/>
          <w:u w:val="single"/>
        </w:rPr>
      </w:pPr>
      <w:r>
        <w:rPr>
          <w:rFonts w:hint="eastAsia" w:asciiTheme="majorEastAsia" w:hAnsiTheme="majorEastAsia" w:eastAsiaTheme="majorEastAsia" w:cstheme="majorEastAsia"/>
          <w:color w:val="auto"/>
          <w:sz w:val="21"/>
          <w:szCs w:val="21"/>
        </w:rPr>
        <w:t>地址：</w:t>
      </w:r>
      <w:r>
        <w:rPr>
          <w:rFonts w:hint="eastAsia" w:asciiTheme="majorEastAsia" w:hAnsiTheme="majorEastAsia" w:eastAsiaTheme="majorEastAsia" w:cstheme="majorEastAsia"/>
          <w:color w:val="auto"/>
          <w:sz w:val="21"/>
          <w:szCs w:val="21"/>
          <w:u w:val="single"/>
        </w:rPr>
        <w:t xml:space="preserve">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w:t>
      </w:r>
    </w:p>
    <w:p w14:paraId="696831DF">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邮编：</w:t>
      </w:r>
      <w:r>
        <w:rPr>
          <w:rFonts w:hint="eastAsia" w:asciiTheme="majorEastAsia" w:hAnsiTheme="majorEastAsia" w:eastAsiaTheme="majorEastAsia" w:cstheme="majorEastAsia"/>
          <w:color w:val="auto"/>
          <w:sz w:val="21"/>
          <w:szCs w:val="21"/>
          <w:u w:val="single"/>
        </w:rPr>
        <w:t xml:space="preserve">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185CA5A3">
      <w:pPr>
        <w:pStyle w:val="37"/>
        <w:spacing w:beforeAutospacing="0" w:afterAutospacing="0" w:line="360" w:lineRule="exact"/>
        <w:ind w:firstLine="420"/>
        <w:jc w:val="both"/>
        <w:rPr>
          <w:rFonts w:asciiTheme="majorEastAsia" w:hAnsiTheme="majorEastAsia" w:eastAsiaTheme="majorEastAsia" w:cstheme="majorEastAsia"/>
          <w:color w:val="auto"/>
          <w:sz w:val="21"/>
          <w:szCs w:val="21"/>
          <w:u w:val="single"/>
        </w:rPr>
      </w:pPr>
      <w:r>
        <w:rPr>
          <w:rFonts w:hint="eastAsia" w:asciiTheme="majorEastAsia" w:hAnsiTheme="majorEastAsia" w:eastAsiaTheme="majorEastAsia" w:cstheme="majorEastAsia"/>
          <w:color w:val="auto"/>
          <w:sz w:val="21"/>
          <w:szCs w:val="21"/>
        </w:rPr>
        <w:t>联系人：</w:t>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61A3A28E">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联系电话：</w:t>
      </w:r>
      <w:r>
        <w:rPr>
          <w:rFonts w:hint="eastAsia" w:asciiTheme="majorEastAsia" w:hAnsiTheme="majorEastAsia" w:eastAsiaTheme="majorEastAsia" w:cstheme="majorEastAsia"/>
          <w:color w:val="auto"/>
          <w:sz w:val="21"/>
          <w:szCs w:val="21"/>
          <w:u w:val="single"/>
        </w:rPr>
        <w:t xml:space="preserve">                                           </w:t>
      </w:r>
    </w:p>
    <w:p w14:paraId="6B2DE18D">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授权代表：</w:t>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3DF918FA">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联系电话：</w:t>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2DFA568C">
      <w:pPr>
        <w:pStyle w:val="37"/>
        <w:spacing w:beforeAutospacing="0" w:afterAutospacing="0" w:line="360" w:lineRule="exact"/>
        <w:ind w:firstLine="420"/>
        <w:jc w:val="both"/>
        <w:rPr>
          <w:rFonts w:asciiTheme="majorEastAsia" w:hAnsiTheme="majorEastAsia" w:eastAsiaTheme="majorEastAsia" w:cstheme="majorEastAsia"/>
          <w:color w:val="auto"/>
          <w:sz w:val="21"/>
          <w:szCs w:val="21"/>
          <w:u w:val="single"/>
        </w:rPr>
      </w:pPr>
      <w:r>
        <w:rPr>
          <w:rFonts w:hint="eastAsia" w:asciiTheme="majorEastAsia" w:hAnsiTheme="majorEastAsia" w:eastAsiaTheme="majorEastAsia" w:cstheme="majorEastAsia"/>
          <w:color w:val="auto"/>
          <w:sz w:val="21"/>
          <w:szCs w:val="21"/>
        </w:rPr>
        <w:t>地址： </w:t>
      </w:r>
      <w:r>
        <w:rPr>
          <w:rFonts w:hint="eastAsia" w:asciiTheme="majorEastAsia" w:hAnsiTheme="majorEastAsia" w:eastAsiaTheme="majorEastAsia" w:cstheme="majorEastAsia"/>
          <w:color w:val="auto"/>
          <w:sz w:val="21"/>
          <w:szCs w:val="21"/>
          <w:u w:val="single"/>
        </w:rPr>
        <w:t>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6C5A4B4F">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邮编：</w:t>
      </w:r>
      <w:r>
        <w:rPr>
          <w:rFonts w:hint="eastAsia" w:asciiTheme="majorEastAsia" w:hAnsiTheme="majorEastAsia" w:eastAsiaTheme="majorEastAsia" w:cstheme="majorEastAsia"/>
          <w:color w:val="auto"/>
          <w:sz w:val="21"/>
          <w:szCs w:val="21"/>
          <w:u w:val="single"/>
        </w:rPr>
        <w:t xml:space="preserve">                                </w:t>
      </w:r>
    </w:p>
    <w:p w14:paraId="6CEA1258">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二、质疑项目基本情况</w:t>
      </w:r>
    </w:p>
    <w:p w14:paraId="1FCAA300">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质疑项目的名称：</w:t>
      </w:r>
      <w:r>
        <w:rPr>
          <w:rFonts w:hint="eastAsia" w:asciiTheme="majorEastAsia" w:hAnsiTheme="majorEastAsia" w:eastAsiaTheme="majorEastAsia" w:cstheme="majorEastAsia"/>
          <w:color w:val="auto"/>
          <w:sz w:val="21"/>
          <w:szCs w:val="21"/>
          <w:u w:val="single"/>
        </w:rPr>
        <w:t xml:space="preserve">                              </w:t>
      </w:r>
    </w:p>
    <w:p w14:paraId="6D8B510D">
      <w:pPr>
        <w:pStyle w:val="37"/>
        <w:spacing w:beforeAutospacing="0" w:afterAutospacing="0" w:line="360" w:lineRule="exact"/>
        <w:ind w:firstLine="420"/>
        <w:jc w:val="both"/>
        <w:rPr>
          <w:rFonts w:asciiTheme="majorEastAsia" w:hAnsiTheme="majorEastAsia" w:eastAsiaTheme="majorEastAsia" w:cstheme="majorEastAsia"/>
          <w:color w:val="auto"/>
          <w:sz w:val="21"/>
          <w:szCs w:val="21"/>
          <w:u w:val="single"/>
        </w:rPr>
      </w:pPr>
      <w:r>
        <w:rPr>
          <w:rFonts w:hint="eastAsia" w:asciiTheme="majorEastAsia" w:hAnsiTheme="majorEastAsia" w:eastAsiaTheme="majorEastAsia" w:cstheme="majorEastAsia"/>
          <w:color w:val="auto"/>
          <w:sz w:val="21"/>
          <w:szCs w:val="21"/>
        </w:rPr>
        <w:t>质疑项目的编号：</w:t>
      </w:r>
      <w:r>
        <w:rPr>
          <w:rFonts w:hint="eastAsia" w:asciiTheme="majorEastAsia" w:hAnsiTheme="majorEastAsia" w:eastAsiaTheme="majorEastAsia" w:cstheme="majorEastAsia"/>
          <w:color w:val="auto"/>
          <w:sz w:val="21"/>
          <w:szCs w:val="21"/>
          <w:u w:val="single"/>
        </w:rPr>
        <w:t xml:space="preserve">                            </w:t>
      </w:r>
    </w:p>
    <w:p w14:paraId="4508C17D">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包号：</w:t>
      </w:r>
      <w:r>
        <w:rPr>
          <w:rFonts w:hint="eastAsia" w:asciiTheme="majorEastAsia" w:hAnsiTheme="majorEastAsia" w:eastAsiaTheme="majorEastAsia" w:cstheme="majorEastAsia"/>
          <w:color w:val="auto"/>
          <w:sz w:val="21"/>
          <w:szCs w:val="21"/>
          <w:u w:val="single"/>
        </w:rPr>
        <w:t xml:space="preserve">                       </w:t>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ab/>
      </w:r>
      <w:r>
        <w:rPr>
          <w:rFonts w:hint="eastAsia" w:asciiTheme="majorEastAsia" w:hAnsiTheme="majorEastAsia" w:eastAsiaTheme="majorEastAsia" w:cstheme="majorEastAsia"/>
          <w:color w:val="auto"/>
          <w:sz w:val="21"/>
          <w:szCs w:val="21"/>
          <w:u w:val="single"/>
        </w:rPr>
        <w:t xml:space="preserve">      </w:t>
      </w:r>
    </w:p>
    <w:p w14:paraId="146966B0">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采购人名称：</w:t>
      </w:r>
      <w:r>
        <w:rPr>
          <w:rFonts w:hint="eastAsia" w:asciiTheme="majorEastAsia" w:hAnsiTheme="majorEastAsia" w:eastAsiaTheme="majorEastAsia" w:cstheme="majorEastAsia"/>
          <w:color w:val="auto"/>
          <w:sz w:val="21"/>
          <w:szCs w:val="21"/>
          <w:u w:val="single"/>
        </w:rPr>
        <w:t xml:space="preserve">                             </w:t>
      </w:r>
    </w:p>
    <w:p w14:paraId="3B2F9995">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采购文件获取日期：</w:t>
      </w:r>
      <w:r>
        <w:rPr>
          <w:rFonts w:hint="eastAsia" w:asciiTheme="majorEastAsia" w:hAnsiTheme="majorEastAsia" w:eastAsiaTheme="majorEastAsia" w:cstheme="majorEastAsia"/>
          <w:color w:val="auto"/>
          <w:sz w:val="21"/>
          <w:szCs w:val="21"/>
          <w:u w:val="single"/>
        </w:rPr>
        <w:t xml:space="preserve">                              </w:t>
      </w:r>
    </w:p>
    <w:p w14:paraId="472B011F">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三、质疑事项具体内容</w:t>
      </w:r>
    </w:p>
    <w:p w14:paraId="1FAE9B1F">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质疑事项1：</w:t>
      </w:r>
      <w:r>
        <w:rPr>
          <w:rFonts w:hint="eastAsia" w:asciiTheme="majorEastAsia" w:hAnsiTheme="majorEastAsia" w:eastAsiaTheme="majorEastAsia" w:cstheme="majorEastAsia"/>
          <w:color w:val="auto"/>
          <w:sz w:val="21"/>
          <w:szCs w:val="21"/>
          <w:u w:val="single"/>
        </w:rPr>
        <w:t xml:space="preserve">                             </w:t>
      </w:r>
    </w:p>
    <w:p w14:paraId="2631847E">
      <w:pPr>
        <w:pStyle w:val="37"/>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事实依据：</w:t>
      </w:r>
      <w:r>
        <w:rPr>
          <w:rFonts w:hint="eastAsia" w:asciiTheme="majorEastAsia" w:hAnsiTheme="majorEastAsia" w:eastAsiaTheme="majorEastAsia" w:cstheme="majorEastAsia"/>
          <w:color w:val="auto"/>
          <w:sz w:val="21"/>
          <w:szCs w:val="21"/>
          <w:u w:val="single"/>
        </w:rPr>
        <w:t xml:space="preserve">                                                   </w:t>
      </w:r>
    </w:p>
    <w:p w14:paraId="64C005DC">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法律依据：</w:t>
      </w:r>
      <w:r>
        <w:rPr>
          <w:rFonts w:hint="eastAsia" w:asciiTheme="majorEastAsia" w:hAnsiTheme="majorEastAsia" w:eastAsiaTheme="majorEastAsia" w:cstheme="majorEastAsia"/>
          <w:color w:val="auto"/>
          <w:sz w:val="21"/>
          <w:szCs w:val="21"/>
          <w:u w:val="single"/>
        </w:rPr>
        <w:t xml:space="preserve">                                                    </w:t>
      </w:r>
    </w:p>
    <w:p w14:paraId="11A84424">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质疑事项2</w:t>
      </w:r>
    </w:p>
    <w:p w14:paraId="624D7430">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w:t>
      </w:r>
    </w:p>
    <w:p w14:paraId="5676DFB7">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四、与质疑事项相关的质疑请求</w:t>
      </w:r>
    </w:p>
    <w:p w14:paraId="44DC3116">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请求：</w:t>
      </w:r>
      <w:r>
        <w:rPr>
          <w:rFonts w:hint="eastAsia" w:asciiTheme="majorEastAsia" w:hAnsiTheme="majorEastAsia" w:eastAsiaTheme="majorEastAsia" w:cstheme="majorEastAsia"/>
          <w:color w:val="auto"/>
          <w:sz w:val="21"/>
          <w:szCs w:val="21"/>
          <w:u w:val="single"/>
        </w:rPr>
        <w:t xml:space="preserve">                                                          </w:t>
      </w:r>
    </w:p>
    <w:p w14:paraId="1D8E1DC0">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xml:space="preserve">签字(签章)：                 公章：               日期：    </w:t>
      </w:r>
    </w:p>
    <w:p w14:paraId="4A67447F">
      <w:pPr>
        <w:pStyle w:val="37"/>
        <w:spacing w:beforeAutospacing="0" w:afterAutospacing="0" w:line="360" w:lineRule="exact"/>
        <w:ind w:firstLine="422"/>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b/>
          <w:color w:val="auto"/>
          <w:sz w:val="21"/>
          <w:szCs w:val="21"/>
        </w:rPr>
        <w:t>质疑函制作说明：</w:t>
      </w:r>
    </w:p>
    <w:p w14:paraId="2A3F705E">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1.供应商提出质疑时，应提交质疑函和必要的证明材料。</w:t>
      </w:r>
    </w:p>
    <w:p w14:paraId="55A8BD31">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C07A9FF">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3.质疑供应商若对项目的某一分包进行质疑，质疑函中应列明具体分包号。</w:t>
      </w:r>
    </w:p>
    <w:p w14:paraId="4F054F15">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4.质疑函的质疑事项应具体、明确，并有必要的事实依据和法律依据。</w:t>
      </w:r>
    </w:p>
    <w:p w14:paraId="2FD32D67">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5.质疑函的质疑请求应与质疑事项相关。</w:t>
      </w:r>
    </w:p>
    <w:p w14:paraId="09FB3BF4">
      <w:pPr>
        <w:pStyle w:val="37"/>
        <w:widowControl/>
        <w:spacing w:beforeAutospacing="0" w:afterAutospacing="0" w:line="360" w:lineRule="exact"/>
        <w:ind w:firstLine="420"/>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6.质疑供应商为自然人的，质疑函应由本人签字；质疑供应商为法人或者其他组织的，质疑函应由法定代表人、主要负责人，或者其授权代表签字或者盖章，并加盖公章。</w:t>
      </w:r>
    </w:p>
    <w:p w14:paraId="2E852B34">
      <w:pPr>
        <w:pStyle w:val="37"/>
        <w:spacing w:beforeAutospacing="0" w:afterAutospacing="0" w:line="360" w:lineRule="exact"/>
        <w:ind w:firstLine="420"/>
        <w:jc w:val="both"/>
        <w:rPr>
          <w:rFonts w:asciiTheme="majorEastAsia" w:hAnsiTheme="majorEastAsia" w:eastAsiaTheme="majorEastAsia" w:cstheme="majorEastAsia"/>
          <w:color w:val="auto"/>
          <w:sz w:val="21"/>
          <w:szCs w:val="21"/>
        </w:rPr>
      </w:pPr>
      <w:r>
        <w:rPr>
          <w:rFonts w:hint="eastAsia" w:asciiTheme="majorEastAsia" w:hAnsiTheme="majorEastAsia" w:eastAsiaTheme="majorEastAsia" w:cstheme="majorEastAsia"/>
          <w:color w:val="auto"/>
          <w:sz w:val="21"/>
          <w:szCs w:val="21"/>
        </w:rPr>
        <w:t> </w:t>
      </w:r>
    </w:p>
    <w:p w14:paraId="0DBE6723">
      <w:pPr>
        <w:ind w:firstLine="480"/>
        <w:rPr>
          <w:rFonts w:asciiTheme="majorEastAsia" w:hAnsiTheme="majorEastAsia" w:eastAsiaTheme="majorEastAsia" w:cstheme="majorEastAsia"/>
          <w:color w:val="auto"/>
          <w:sz w:val="24"/>
        </w:rPr>
      </w:pPr>
    </w:p>
    <w:sectPr>
      <w:footerReference r:id="rId8" w:type="default"/>
      <w:pgSz w:w="11906" w:h="16838"/>
      <w:pgMar w:top="1440" w:right="1800"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_GB2312">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华文中宋">
    <w:altName w:val="宋体"/>
    <w:panose1 w:val="02010600040101010101"/>
    <w:charset w:val="86"/>
    <w:family w:val="auto"/>
    <w:pitch w:val="default"/>
    <w:sig w:usb0="00000000" w:usb1="0000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A2CE9F">
    <w:pPr>
      <w:pStyle w:val="26"/>
      <w:ind w:right="360"/>
      <w:rPr>
        <w:rFonts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CEF54">
    <w:pPr>
      <w:pStyle w:val="26"/>
      <w:framePr w:wrap="around" w:vAnchor="text" w:hAnchor="margin" w:xAlign="outside" w:y="1"/>
      <w:rPr>
        <w:rStyle w:val="45"/>
        <w:sz w:val="24"/>
        <w:szCs w:val="24"/>
      </w:rPr>
    </w:pPr>
    <w:r>
      <w:rPr>
        <w:rStyle w:val="45"/>
        <w:rFonts w:hint="eastAsia"/>
        <w:sz w:val="24"/>
        <w:szCs w:val="24"/>
      </w:rPr>
      <w:t xml:space="preserve">— </w:t>
    </w:r>
    <w:r>
      <w:rPr>
        <w:sz w:val="24"/>
        <w:szCs w:val="24"/>
      </w:rPr>
      <w:fldChar w:fldCharType="begin"/>
    </w:r>
    <w:r>
      <w:rPr>
        <w:rStyle w:val="45"/>
        <w:sz w:val="24"/>
        <w:szCs w:val="24"/>
      </w:rPr>
      <w:instrText xml:space="preserve">PAGE  </w:instrText>
    </w:r>
    <w:r>
      <w:rPr>
        <w:sz w:val="24"/>
        <w:szCs w:val="24"/>
      </w:rPr>
      <w:fldChar w:fldCharType="separate"/>
    </w:r>
    <w:r>
      <w:rPr>
        <w:rStyle w:val="45"/>
        <w:sz w:val="24"/>
        <w:szCs w:val="24"/>
      </w:rPr>
      <w:t>2</w:t>
    </w:r>
    <w:r>
      <w:rPr>
        <w:sz w:val="24"/>
        <w:szCs w:val="24"/>
      </w:rPr>
      <w:fldChar w:fldCharType="end"/>
    </w:r>
    <w:r>
      <w:rPr>
        <w:rStyle w:val="45"/>
        <w:rFonts w:hint="eastAsia"/>
        <w:sz w:val="24"/>
        <w:szCs w:val="24"/>
      </w:rPr>
      <w:t xml:space="preserve"> —</w:t>
    </w:r>
  </w:p>
  <w:p w14:paraId="46040024">
    <w:pPr>
      <w:pStyle w:val="2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85D2C">
    <w:pPr>
      <w:pStyle w:val="2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9A4A8">
    <w:pPr>
      <w:pStyle w:val="24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1AEBE4">
                          <w:pPr>
                            <w:pStyle w:val="2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81AEBE4">
                    <w:pPr>
                      <w:pStyle w:val="2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737D0">
    <w:pPr>
      <w:pStyle w:val="26"/>
      <w:ind w:right="360" w:firstLine="562"/>
      <w:rPr>
        <w:rFonts w:asci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137090">
                          <w:pPr>
                            <w:pStyle w:val="26"/>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137090">
                    <w:pPr>
                      <w:pStyle w:val="26"/>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A7A1F">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A21ADE"/>
    <w:multiLevelType w:val="singleLevel"/>
    <w:tmpl w:val="98A21ADE"/>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pPr>
        <w:ind w:left="0" w:firstLine="0"/>
      </w:pPr>
    </w:lvl>
  </w:abstractNum>
  <w:abstractNum w:abstractNumId="2">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5B14649"/>
    <w:multiLevelType w:val="singleLevel"/>
    <w:tmpl w:val="D5B14649"/>
    <w:lvl w:ilvl="0" w:tentative="0">
      <w:start w:val="4"/>
      <w:numFmt w:val="decimal"/>
      <w:suff w:val="nothing"/>
      <w:lvlText w:val="（%1）"/>
      <w:lvlJc w:val="left"/>
    </w:lvl>
  </w:abstractNum>
  <w:abstractNum w:abstractNumId="4">
    <w:nsid w:val="DDECD3BC"/>
    <w:multiLevelType w:val="singleLevel"/>
    <w:tmpl w:val="DDECD3BC"/>
    <w:lvl w:ilvl="0" w:tentative="0">
      <w:start w:val="6"/>
      <w:numFmt w:val="decimal"/>
      <w:suff w:val="space"/>
      <w:lvlText w:val="%1."/>
      <w:lvlJc w:val="left"/>
      <w:pPr>
        <w:ind w:left="0" w:firstLine="0"/>
      </w:pPr>
    </w:lvl>
  </w:abstractNum>
  <w:abstractNum w:abstractNumId="5">
    <w:nsid w:val="DE759F4B"/>
    <w:multiLevelType w:val="singleLevel"/>
    <w:tmpl w:val="DE759F4B"/>
    <w:lvl w:ilvl="0" w:tentative="0">
      <w:start w:val="2"/>
      <w:numFmt w:val="decimal"/>
      <w:suff w:val="space"/>
      <w:lvlText w:val="%1."/>
      <w:lvlJc w:val="left"/>
      <w:pPr>
        <w:ind w:left="0" w:firstLine="0"/>
      </w:pPr>
    </w:lvl>
  </w:abstractNum>
  <w:abstractNum w:abstractNumId="6">
    <w:nsid w:val="DEABE1DB"/>
    <w:multiLevelType w:val="singleLevel"/>
    <w:tmpl w:val="DEABE1DB"/>
    <w:lvl w:ilvl="0" w:tentative="0">
      <w:start w:val="23"/>
      <w:numFmt w:val="decimal"/>
      <w:suff w:val="space"/>
      <w:lvlText w:val="%1."/>
      <w:lvlJc w:val="left"/>
      <w:pPr>
        <w:ind w:left="0" w:firstLine="0"/>
      </w:pPr>
    </w:lvl>
  </w:abstractNum>
  <w:abstractNum w:abstractNumId="7">
    <w:nsid w:val="0053208E"/>
    <w:multiLevelType w:val="multilevel"/>
    <w:tmpl w:val="0053208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1D0DAB34"/>
    <w:multiLevelType w:val="singleLevel"/>
    <w:tmpl w:val="1D0DAB34"/>
    <w:lvl w:ilvl="0" w:tentative="0">
      <w:start w:val="1"/>
      <w:numFmt w:val="decimal"/>
      <w:suff w:val="nothing"/>
      <w:lvlText w:val="%1、"/>
      <w:lvlJc w:val="left"/>
    </w:lvl>
  </w:abstractNum>
  <w:abstractNum w:abstractNumId="9">
    <w:nsid w:val="3357AFD2"/>
    <w:multiLevelType w:val="singleLevel"/>
    <w:tmpl w:val="3357AFD2"/>
    <w:lvl w:ilvl="0" w:tentative="0">
      <w:start w:val="1"/>
      <w:numFmt w:val="decimal"/>
      <w:suff w:val="nothing"/>
      <w:lvlText w:val="%1、"/>
      <w:lvlJc w:val="left"/>
    </w:lvl>
  </w:abstractNum>
  <w:abstractNum w:abstractNumId="10">
    <w:nsid w:val="36FD12C5"/>
    <w:multiLevelType w:val="singleLevel"/>
    <w:tmpl w:val="36FD12C5"/>
    <w:lvl w:ilvl="0" w:tentative="0">
      <w:start w:val="1"/>
      <w:numFmt w:val="decimal"/>
      <w:suff w:val="nothing"/>
      <w:lvlText w:val="%1、"/>
      <w:lvlJc w:val="left"/>
    </w:lvl>
  </w:abstractNum>
  <w:abstractNum w:abstractNumId="11">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1"/>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9"/>
  </w:num>
  <w:num w:numId="10">
    <w:abstractNumId w:val="8"/>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F1C49"/>
    <w:rsid w:val="0BFF1664"/>
    <w:rsid w:val="0C5965C6"/>
    <w:rsid w:val="0D1D4F92"/>
    <w:rsid w:val="0FFB415E"/>
    <w:rsid w:val="191B521E"/>
    <w:rsid w:val="1CE5214C"/>
    <w:rsid w:val="23CB4EC6"/>
    <w:rsid w:val="251F3378"/>
    <w:rsid w:val="256042A9"/>
    <w:rsid w:val="289A6B4D"/>
    <w:rsid w:val="2BC669A6"/>
    <w:rsid w:val="2F401DC3"/>
    <w:rsid w:val="36EF4878"/>
    <w:rsid w:val="37B0167C"/>
    <w:rsid w:val="44071E88"/>
    <w:rsid w:val="48FD5F50"/>
    <w:rsid w:val="4A2A2D74"/>
    <w:rsid w:val="4A592BFC"/>
    <w:rsid w:val="4D1C44F3"/>
    <w:rsid w:val="501D4B3E"/>
    <w:rsid w:val="5DA16A52"/>
    <w:rsid w:val="74423CE9"/>
    <w:rsid w:val="7B98728E"/>
    <w:rsid w:val="7FD87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3"/>
    <w:next w:val="1"/>
    <w:qFormat/>
    <w:uiPriority w:val="0"/>
    <w:pPr>
      <w:keepNext/>
      <w:keepLines/>
      <w:spacing w:line="576" w:lineRule="auto"/>
      <w:outlineLvl w:val="0"/>
    </w:pPr>
    <w:rPr>
      <w:b/>
      <w:sz w:val="44"/>
    </w:rPr>
  </w:style>
  <w:style w:type="paragraph" w:styleId="4">
    <w:name w:val="heading 2"/>
    <w:basedOn w:val="1"/>
    <w:next w:val="1"/>
    <w:link w:val="200"/>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5">
    <w:name w:val="heading 3"/>
    <w:basedOn w:val="1"/>
    <w:next w:val="6"/>
    <w:link w:val="207"/>
    <w:qFormat/>
    <w:uiPriority w:val="99"/>
    <w:pPr>
      <w:keepNext/>
      <w:keepLines/>
      <w:spacing w:line="415" w:lineRule="auto"/>
      <w:ind w:firstLine="137"/>
      <w:outlineLvl w:val="2"/>
    </w:pPr>
    <w:rPr>
      <w:rFonts w:hAnsi="黑体" w:eastAsia="黑体"/>
      <w:sz w:val="24"/>
      <w:szCs w:val="20"/>
    </w:rPr>
  </w:style>
  <w:style w:type="paragraph" w:styleId="7">
    <w:name w:val="heading 4"/>
    <w:basedOn w:val="1"/>
    <w:next w:val="1"/>
    <w:link w:val="52"/>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1"/>
    <w:pPr>
      <w:ind w:left="478" w:hanging="530"/>
    </w:pPr>
  </w:style>
  <w:style w:type="paragraph" w:styleId="6">
    <w:name w:val="Normal Indent"/>
    <w:basedOn w:val="1"/>
    <w:unhideWhenUsed/>
    <w:qFormat/>
    <w:uiPriority w:val="99"/>
    <w:pPr>
      <w:ind w:firstLine="420"/>
      <w:jc w:val="left"/>
    </w:pPr>
    <w:rPr>
      <w:rFonts w:ascii="宋体"/>
      <w:sz w:val="24"/>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link w:val="205"/>
    <w:qFormat/>
    <w:uiPriority w:val="0"/>
    <w:rPr>
      <w:rFonts w:ascii="宋体" w:eastAsia="宋体"/>
      <w:sz w:val="18"/>
      <w:szCs w:val="18"/>
    </w:rPr>
  </w:style>
  <w:style w:type="paragraph" w:styleId="16">
    <w:name w:val="Body Text"/>
    <w:basedOn w:val="1"/>
    <w:next w:val="1"/>
    <w:qFormat/>
    <w:uiPriority w:val="0"/>
  </w:style>
  <w:style w:type="paragraph" w:styleId="17">
    <w:name w:val="Body Text Indent"/>
    <w:basedOn w:val="1"/>
    <w:next w:val="18"/>
    <w:qFormat/>
    <w:uiPriority w:val="99"/>
    <w:pPr>
      <w:spacing w:line="360" w:lineRule="auto"/>
      <w:ind w:firstLine="600"/>
    </w:pPr>
    <w:rPr>
      <w:rFonts w:ascii="??_GB2312" w:eastAsia="Times New Roman"/>
      <w:sz w:val="30"/>
    </w:rPr>
  </w:style>
  <w:style w:type="paragraph" w:styleId="18">
    <w:name w:val="envelope return"/>
    <w:basedOn w:val="1"/>
    <w:qFormat/>
    <w:uiPriority w:val="0"/>
    <w:rPr>
      <w:rFonts w:ascii="Arial" w:hAnsi="Arial" w:eastAsia="宋体" w:cs="Times New Roman"/>
    </w:rPr>
  </w:style>
  <w:style w:type="paragraph" w:styleId="19">
    <w:name w:val="Block Text"/>
    <w:basedOn w:val="1"/>
    <w:qFormat/>
    <w:uiPriority w:val="99"/>
    <w:pPr>
      <w:spacing w:after="120"/>
      <w:ind w:left="1440" w:right="144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99"/>
    <w:rPr>
      <w:rFonts w:ascii="宋体" w:hAnsi="Courier New" w:cs="Courier New"/>
      <w:szCs w:val="21"/>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qFormat/>
    <w:uiPriority w:val="0"/>
    <w:pPr>
      <w:spacing w:line="480" w:lineRule="auto"/>
      <w:ind w:left="420"/>
    </w:pPr>
  </w:style>
  <w:style w:type="paragraph" w:styleId="25">
    <w:name w:val="endnote text"/>
    <w:basedOn w:val="1"/>
    <w:link w:val="194"/>
    <w:semiHidden/>
    <w:unhideWhenUsed/>
    <w:qFormat/>
    <w:uiPriority w:val="99"/>
    <w:pPr>
      <w:spacing w:after="0" w:line="240" w:lineRule="auto"/>
    </w:pPr>
    <w:rPr>
      <w:sz w:val="20"/>
    </w:rPr>
  </w:style>
  <w:style w:type="paragraph" w:styleId="26">
    <w:name w:val="footer"/>
    <w:basedOn w:val="1"/>
    <w:link w:val="199"/>
    <w:qFormat/>
    <w:uiPriority w:val="0"/>
    <w:pPr>
      <w:tabs>
        <w:tab w:val="center" w:pos="4153"/>
        <w:tab w:val="right" w:pos="8306"/>
      </w:tabs>
      <w:jc w:val="left"/>
    </w:pPr>
    <w:rPr>
      <w:sz w:val="18"/>
      <w:szCs w:val="18"/>
    </w:rPr>
  </w:style>
  <w:style w:type="paragraph" w:styleId="27">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unhideWhenUsed/>
    <w:qFormat/>
    <w:uiPriority w:val="39"/>
    <w:pPr>
      <w:spacing w:after="57"/>
      <w:ind w:left="850" w:right="0" w:firstLine="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qFormat/>
    <w:uiPriority w:val="99"/>
    <w:pPr>
      <w:spacing w:after="40" w:line="240" w:lineRule="auto"/>
    </w:pPr>
    <w:rPr>
      <w:sz w:val="18"/>
    </w:rPr>
  </w:style>
  <w:style w:type="paragraph" w:styleId="32">
    <w:name w:val="toc 6"/>
    <w:basedOn w:val="1"/>
    <w:next w:val="1"/>
    <w:semiHidden/>
    <w:qFormat/>
    <w:uiPriority w:val="0"/>
    <w:pPr>
      <w:ind w:left="1050"/>
      <w:jc w:val="left"/>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Body Text 2"/>
    <w:basedOn w:val="1"/>
    <w:qFormat/>
    <w:uiPriority w:val="0"/>
    <w:pPr>
      <w:spacing w:line="540" w:lineRule="exact"/>
    </w:pPr>
    <w:rPr>
      <w:rFonts w:ascii="Times New Roman" w:hAnsi="Times New Roman" w:eastAsia="仿宋_GB2312" w:cs="Times New Roman"/>
      <w:sz w:val="32"/>
    </w:rPr>
  </w:style>
  <w:style w:type="paragraph" w:styleId="37">
    <w:name w:val="Normal (Web)"/>
    <w:basedOn w:val="1"/>
    <w:qFormat/>
    <w:uiPriority w:val="0"/>
    <w:pPr>
      <w:spacing w:beforeAutospacing="1" w:afterAutospacing="1"/>
      <w:jc w:val="left"/>
    </w:pPr>
    <w:rPr>
      <w:rFonts w:cs="Times New Roman"/>
      <w:sz w:val="24"/>
    </w:rPr>
  </w:style>
  <w:style w:type="paragraph" w:styleId="38">
    <w:name w:val="Title"/>
    <w:basedOn w:val="1"/>
    <w:next w:val="1"/>
    <w:link w:val="59"/>
    <w:qFormat/>
    <w:uiPriority w:val="10"/>
    <w:pPr>
      <w:spacing w:before="300" w:after="200"/>
      <w:contextualSpacing/>
    </w:pPr>
    <w:rPr>
      <w:sz w:val="48"/>
      <w:szCs w:val="48"/>
    </w:rPr>
  </w:style>
  <w:style w:type="paragraph" w:styleId="39">
    <w:name w:val="Body Text First Indent"/>
    <w:basedOn w:val="16"/>
    <w:qFormat/>
    <w:uiPriority w:val="0"/>
    <w:pPr>
      <w:ind w:firstLine="420"/>
    </w:pPr>
  </w:style>
  <w:style w:type="paragraph" w:styleId="40">
    <w:name w:val="Body Text First Indent 2"/>
    <w:basedOn w:val="17"/>
    <w:qFormat/>
    <w:uiPriority w:val="0"/>
    <w:pPr>
      <w:spacing w:after="120" w:line="240" w:lineRule="auto"/>
      <w:ind w:left="420" w:firstLine="420"/>
    </w:pPr>
    <w:rPr>
      <w:rFonts w:ascii="Calibri" w:eastAsia="宋体"/>
      <w:sz w:val="28"/>
    </w:rPr>
  </w:style>
  <w:style w:type="table" w:styleId="42">
    <w:name w:val="Table Grid"/>
    <w:basedOn w:val="41"/>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basedOn w:val="43"/>
    <w:semiHidden/>
    <w:unhideWhenUsed/>
    <w:qFormat/>
    <w:uiPriority w:val="99"/>
    <w:rPr>
      <w:vertAlign w:val="superscript"/>
    </w:rPr>
  </w:style>
  <w:style w:type="character" w:styleId="45">
    <w:name w:val="page number"/>
    <w:basedOn w:val="43"/>
    <w:qFormat/>
    <w:uiPriority w:val="99"/>
    <w:rPr>
      <w:rFonts w:cs="Times New Roman"/>
    </w:rPr>
  </w:style>
  <w:style w:type="character" w:styleId="46">
    <w:name w:val="Hyperlink"/>
    <w:unhideWhenUsed/>
    <w:qFormat/>
    <w:uiPriority w:val="99"/>
    <w:rPr>
      <w:color w:val="0563C1" w:themeColor="hyperlink"/>
      <w:u w:val="single"/>
      <w14:textFill>
        <w14:solidFill>
          <w14:schemeClr w14:val="hlink"/>
        </w14:solidFill>
      </w14:textFill>
    </w:rPr>
  </w:style>
  <w:style w:type="character" w:styleId="47">
    <w:name w:val="footnote reference"/>
    <w:basedOn w:val="43"/>
    <w:unhideWhenUsed/>
    <w:qFormat/>
    <w:uiPriority w:val="99"/>
    <w:rPr>
      <w:vertAlign w:val="superscript"/>
    </w:rPr>
  </w:style>
  <w:style w:type="paragraph" w:customStyle="1" w:styleId="48">
    <w:name w:val="正文文本1"/>
    <w:basedOn w:val="1"/>
    <w:qFormat/>
    <w:uiPriority w:val="0"/>
    <w:rPr>
      <w:rFonts w:ascii="楷体_GB2312" w:hAnsi="Arial" w:eastAsia="楷体_GB2312"/>
      <w:sz w:val="28"/>
      <w:szCs w:val="28"/>
    </w:rPr>
  </w:style>
  <w:style w:type="character" w:customStyle="1" w:styleId="49">
    <w:name w:val="Heading 1 Char"/>
    <w:basedOn w:val="43"/>
    <w:qFormat/>
    <w:uiPriority w:val="9"/>
    <w:rPr>
      <w:rFonts w:ascii="Arial" w:hAnsi="Arial" w:eastAsia="Arial" w:cs="Arial"/>
      <w:sz w:val="40"/>
      <w:szCs w:val="40"/>
    </w:rPr>
  </w:style>
  <w:style w:type="character" w:customStyle="1" w:styleId="50">
    <w:name w:val="Heading 2 Char"/>
    <w:basedOn w:val="43"/>
    <w:qFormat/>
    <w:uiPriority w:val="9"/>
    <w:rPr>
      <w:rFonts w:ascii="Arial" w:hAnsi="Arial" w:eastAsia="Arial" w:cs="Arial"/>
      <w:sz w:val="34"/>
    </w:rPr>
  </w:style>
  <w:style w:type="character" w:customStyle="1" w:styleId="51">
    <w:name w:val="Heading 3 Char"/>
    <w:basedOn w:val="43"/>
    <w:qFormat/>
    <w:uiPriority w:val="9"/>
    <w:rPr>
      <w:rFonts w:ascii="Arial" w:hAnsi="Arial" w:eastAsia="Arial" w:cs="Arial"/>
      <w:sz w:val="30"/>
      <w:szCs w:val="30"/>
    </w:rPr>
  </w:style>
  <w:style w:type="character" w:customStyle="1" w:styleId="52">
    <w:name w:val="Heading 4 Char"/>
    <w:basedOn w:val="43"/>
    <w:link w:val="7"/>
    <w:qFormat/>
    <w:uiPriority w:val="9"/>
    <w:rPr>
      <w:rFonts w:ascii="Arial" w:hAnsi="Arial" w:eastAsia="Arial" w:cs="Arial"/>
      <w:b/>
      <w:bCs/>
      <w:sz w:val="26"/>
      <w:szCs w:val="26"/>
    </w:rPr>
  </w:style>
  <w:style w:type="character" w:customStyle="1" w:styleId="53">
    <w:name w:val="Heading 5 Char"/>
    <w:basedOn w:val="43"/>
    <w:link w:val="8"/>
    <w:qFormat/>
    <w:uiPriority w:val="9"/>
    <w:rPr>
      <w:rFonts w:ascii="Arial" w:hAnsi="Arial" w:eastAsia="Arial" w:cs="Arial"/>
      <w:b/>
      <w:bCs/>
      <w:sz w:val="24"/>
      <w:szCs w:val="24"/>
    </w:rPr>
  </w:style>
  <w:style w:type="character" w:customStyle="1" w:styleId="54">
    <w:name w:val="Heading 6 Char"/>
    <w:basedOn w:val="43"/>
    <w:link w:val="9"/>
    <w:qFormat/>
    <w:uiPriority w:val="9"/>
    <w:rPr>
      <w:rFonts w:ascii="Arial" w:hAnsi="Arial" w:eastAsia="Arial" w:cs="Arial"/>
      <w:b/>
      <w:bCs/>
      <w:sz w:val="22"/>
      <w:szCs w:val="22"/>
    </w:rPr>
  </w:style>
  <w:style w:type="character" w:customStyle="1" w:styleId="55">
    <w:name w:val="Heading 7 Char"/>
    <w:basedOn w:val="43"/>
    <w:link w:val="10"/>
    <w:qFormat/>
    <w:uiPriority w:val="9"/>
    <w:rPr>
      <w:rFonts w:ascii="Arial" w:hAnsi="Arial" w:eastAsia="Arial" w:cs="Arial"/>
      <w:b/>
      <w:bCs/>
      <w:i/>
      <w:iCs/>
      <w:sz w:val="22"/>
      <w:szCs w:val="22"/>
    </w:rPr>
  </w:style>
  <w:style w:type="character" w:customStyle="1" w:styleId="56">
    <w:name w:val="Heading 8 Char"/>
    <w:basedOn w:val="43"/>
    <w:link w:val="11"/>
    <w:qFormat/>
    <w:uiPriority w:val="9"/>
    <w:rPr>
      <w:rFonts w:ascii="Arial" w:hAnsi="Arial" w:eastAsia="Arial" w:cs="Arial"/>
      <w:i/>
      <w:iCs/>
      <w:sz w:val="22"/>
      <w:szCs w:val="22"/>
    </w:rPr>
  </w:style>
  <w:style w:type="character" w:customStyle="1" w:styleId="57">
    <w:name w:val="Heading 9 Char"/>
    <w:basedOn w:val="43"/>
    <w:link w:val="12"/>
    <w:qFormat/>
    <w:uiPriority w:val="9"/>
    <w:rPr>
      <w:rFonts w:ascii="Arial" w:hAnsi="Arial" w:eastAsia="Arial" w:cs="Arial"/>
      <w:i/>
      <w:iCs/>
      <w:sz w:val="21"/>
      <w:szCs w:val="21"/>
    </w:r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basedOn w:val="43"/>
    <w:link w:val="38"/>
    <w:qFormat/>
    <w:uiPriority w:val="10"/>
    <w:rPr>
      <w:sz w:val="48"/>
      <w:szCs w:val="48"/>
    </w:rPr>
  </w:style>
  <w:style w:type="character" w:customStyle="1" w:styleId="60">
    <w:name w:val="Subtitle Char"/>
    <w:basedOn w:val="43"/>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basedOn w:val="43"/>
    <w:qFormat/>
    <w:uiPriority w:val="99"/>
  </w:style>
  <w:style w:type="character" w:customStyle="1" w:styleId="66">
    <w:name w:val="Footer Char"/>
    <w:basedOn w:val="43"/>
    <w:qFormat/>
    <w:uiPriority w:val="99"/>
  </w:style>
  <w:style w:type="character" w:customStyle="1" w:styleId="67">
    <w:name w:val="Caption Char"/>
    <w:qFormat/>
    <w:uiPriority w:val="99"/>
  </w:style>
  <w:style w:type="table" w:customStyle="1" w:styleId="68">
    <w:name w:val="Table Grid Light"/>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6">
    <w:name w:val="Grid Table 1 Light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7">
    <w:name w:val="Grid Table 1 Light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8">
    <w:name w:val="Grid Table 1 Light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9">
    <w:name w:val="Grid Table 1 Light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
    <w:name w:val="Grid Table 1 Light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1">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2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2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2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2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2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basedOn w:val="41"/>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3 - Accent 2"/>
    <w:basedOn w:val="41"/>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3 - Accent 3"/>
    <w:basedOn w:val="41"/>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3 - Accent 4"/>
    <w:basedOn w:val="41"/>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3 - Accent 5"/>
    <w:basedOn w:val="41"/>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3 - Accent 6"/>
    <w:basedOn w:val="41"/>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basedOn w:val="41"/>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7">
    <w:name w:val="Grid Table 4 - Accent 2"/>
    <w:basedOn w:val="41"/>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4 - Accent 3"/>
    <w:basedOn w:val="41"/>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4 - Accent 4"/>
    <w:basedOn w:val="41"/>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4 - Accent 5"/>
    <w:basedOn w:val="41"/>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4 - Accent 6"/>
    <w:basedOn w:val="41"/>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4">
    <w:name w:val="Grid Table 5 Dark - Accent 2"/>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5">
    <w:name w:val="Grid Table 5 Dark - Accent 3"/>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6">
    <w:name w:val="Grid Table 5 Dark- Accent 4"/>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7">
    <w:name w:val="Grid Table 5 Dark - Accent 5"/>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8">
    <w:name w:val="Grid Table 5 Dark - Accent 6"/>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basedOn w:val="41"/>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basedOn w:val="41"/>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basedOn w:val="41"/>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6 Colorful - Accent 6"/>
    <w:basedOn w:val="41"/>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6">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basedOn w:val="41"/>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basedOn w:val="41"/>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basedOn w:val="41"/>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basedOn w:val="41"/>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basedOn w:val="41"/>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7 Colorful - Accent 6"/>
    <w:basedOn w:val="41"/>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3">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basedOn w:val="41"/>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5">
    <w:name w:val="List Table 1 Light - Accent 2"/>
    <w:basedOn w:val="41"/>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6">
    <w:name w:val="List Table 1 Light - Accent 3"/>
    <w:basedOn w:val="41"/>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7">
    <w:name w:val="List Table 1 Light - Accent 4"/>
    <w:basedOn w:val="41"/>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8">
    <w:name w:val="List Table 1 Light - Accent 5"/>
    <w:basedOn w:val="41"/>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9">
    <w:name w:val="List Table 1 Light - Accent 6"/>
    <w:basedOn w:val="41"/>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0">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basedOn w:val="41"/>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2">
    <w:name w:val="List Table 2 - Accent 2"/>
    <w:basedOn w:val="41"/>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3">
    <w:name w:val="List Table 2 - Accent 3"/>
    <w:basedOn w:val="41"/>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4">
    <w:name w:val="List Table 2 - Accent 4"/>
    <w:basedOn w:val="41"/>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5">
    <w:name w:val="List Table 2 - Accent 5"/>
    <w:basedOn w:val="41"/>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6">
    <w:name w:val="List Table 2 - Accent 6"/>
    <w:basedOn w:val="41"/>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7">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basedOn w:val="41"/>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9">
    <w:name w:val="List Table 3 - Accent 2"/>
    <w:basedOn w:val="41"/>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0">
    <w:name w:val="List Table 3 - Accent 3"/>
    <w:basedOn w:val="41"/>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1">
    <w:name w:val="List Table 3 - Accent 4"/>
    <w:basedOn w:val="41"/>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2">
    <w:name w:val="List Table 3 - Accent 5"/>
    <w:basedOn w:val="41"/>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3">
    <w:name w:val="List Table 3 - Accent 6"/>
    <w:basedOn w:val="41"/>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basedOn w:val="41"/>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6">
    <w:name w:val="List Table 4 - Accent 2"/>
    <w:basedOn w:val="41"/>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7">
    <w:name w:val="List Table 4 - Accent 3"/>
    <w:basedOn w:val="41"/>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8">
    <w:name w:val="List Table 4 - Accent 4"/>
    <w:basedOn w:val="41"/>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9">
    <w:name w:val="List Table 4 - Accent 5"/>
    <w:basedOn w:val="41"/>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0">
    <w:name w:val="List Table 4 - Accent 6"/>
    <w:basedOn w:val="41"/>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1">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basedOn w:val="41"/>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3">
    <w:name w:val="List Table 5 Dark - Accent 2"/>
    <w:basedOn w:val="41"/>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4">
    <w:name w:val="List Table 5 Dark - Accent 3"/>
    <w:basedOn w:val="41"/>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5">
    <w:name w:val="List Table 5 Dark - Accent 4"/>
    <w:basedOn w:val="41"/>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6">
    <w:name w:val="List Table 5 Dark - Accent 5"/>
    <w:basedOn w:val="41"/>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7">
    <w:name w:val="List Table 5 Dark - Accent 6"/>
    <w:basedOn w:val="41"/>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8">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basedOn w:val="41"/>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6 Colorful - Accent 2"/>
    <w:basedOn w:val="41"/>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basedOn w:val="41"/>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basedOn w:val="41"/>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basedOn w:val="41"/>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basedOn w:val="41"/>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basedOn w:val="41"/>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7 Colorful - Accent 2"/>
    <w:basedOn w:val="41"/>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basedOn w:val="41"/>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basedOn w:val="41"/>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basedOn w:val="41"/>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basedOn w:val="41"/>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ned - Accent"/>
    <w:basedOn w:val="4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basedOn w:val="41"/>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Lined - Accent 2"/>
    <w:basedOn w:val="41"/>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Lined - Accent 3"/>
    <w:basedOn w:val="41"/>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Lined - Accent 4"/>
    <w:basedOn w:val="41"/>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Lined - Accent 5"/>
    <w:basedOn w:val="41"/>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Lined - Accent 6"/>
    <w:basedOn w:val="41"/>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amp; Lined - Accent"/>
    <w:basedOn w:val="4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basedOn w:val="41"/>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Bordered &amp; Lined - Accent 2"/>
    <w:basedOn w:val="41"/>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Bordered &amp; Lined - Accent 3"/>
    <w:basedOn w:val="41"/>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Bordered &amp; Lined - Accent 4"/>
    <w:basedOn w:val="41"/>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Bordered &amp; Lined - Accent 5"/>
    <w:basedOn w:val="41"/>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Bordered &amp; Lined - Accent 6"/>
    <w:basedOn w:val="41"/>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w:basedOn w:val="4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basedOn w:val="41"/>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8">
    <w:name w:val="Bordered - Accent 2"/>
    <w:basedOn w:val="41"/>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9">
    <w:name w:val="Bordered - Accent 3"/>
    <w:basedOn w:val="41"/>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0">
    <w:name w:val="Bordered - Accent 4"/>
    <w:basedOn w:val="41"/>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1">
    <w:name w:val="Bordered - Accent 5"/>
    <w:basedOn w:val="41"/>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2">
    <w:name w:val="Bordered - Accent 6"/>
    <w:basedOn w:val="41"/>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3">
    <w:name w:val="Footnote Text Char"/>
    <w:link w:val="31"/>
    <w:qFormat/>
    <w:uiPriority w:val="99"/>
    <w:rPr>
      <w:sz w:val="18"/>
    </w:rPr>
  </w:style>
  <w:style w:type="character" w:customStyle="1" w:styleId="194">
    <w:name w:val="Endnote Text Char"/>
    <w:link w:val="25"/>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正文文本缩进1"/>
    <w:basedOn w:val="1"/>
    <w:next w:val="197"/>
    <w:qFormat/>
    <w:uiPriority w:val="0"/>
    <w:pPr>
      <w:spacing w:after="120"/>
      <w:ind w:left="420"/>
    </w:pPr>
  </w:style>
  <w:style w:type="paragraph" w:customStyle="1" w:styleId="197">
    <w:name w:val="寄信人地址1"/>
    <w:basedOn w:val="1"/>
    <w:unhideWhenUsed/>
    <w:qFormat/>
    <w:uiPriority w:val="99"/>
    <w:rPr>
      <w:rFonts w:ascii="Arial" w:hAnsi="Arial"/>
    </w:rPr>
  </w:style>
  <w:style w:type="character" w:customStyle="1" w:styleId="198">
    <w:name w:val="页眉 Char"/>
    <w:basedOn w:val="43"/>
    <w:link w:val="27"/>
    <w:qFormat/>
    <w:uiPriority w:val="0"/>
    <w:rPr>
      <w:rFonts w:asciiTheme="minorHAnsi" w:hAnsiTheme="minorHAnsi" w:eastAsiaTheme="minorEastAsia" w:cstheme="minorBidi"/>
      <w:sz w:val="18"/>
      <w:szCs w:val="18"/>
    </w:rPr>
  </w:style>
  <w:style w:type="character" w:customStyle="1" w:styleId="199">
    <w:name w:val="页脚 Char"/>
    <w:basedOn w:val="43"/>
    <w:link w:val="26"/>
    <w:qFormat/>
    <w:uiPriority w:val="0"/>
    <w:rPr>
      <w:rFonts w:asciiTheme="minorHAnsi" w:hAnsiTheme="minorHAnsi" w:eastAsiaTheme="minorEastAsia" w:cstheme="minorBidi"/>
      <w:sz w:val="18"/>
      <w:szCs w:val="18"/>
    </w:rPr>
  </w:style>
  <w:style w:type="character" w:customStyle="1" w:styleId="200">
    <w:name w:val="标题 2 Char"/>
    <w:link w:val="4"/>
    <w:qFormat/>
    <w:uiPriority w:val="0"/>
    <w:rPr>
      <w:rFonts w:hint="eastAsia" w:ascii="宋体" w:hAnsi="宋体" w:eastAsia="宋体" w:cs="宋体"/>
      <w:b/>
      <w:bCs/>
      <w:sz w:val="36"/>
      <w:szCs w:val="36"/>
      <w:lang w:val="en-US" w:eastAsia="zh-CN"/>
    </w:rPr>
  </w:style>
  <w:style w:type="paragraph" w:customStyle="1" w:styleId="201">
    <w:name w:val="Table Paragraph"/>
    <w:basedOn w:val="1"/>
    <w:qFormat/>
    <w:uiPriority w:val="1"/>
  </w:style>
  <w:style w:type="paragraph" w:customStyle="1" w:styleId="202">
    <w:name w:val="列出段落1"/>
    <w:basedOn w:val="1"/>
    <w:qFormat/>
    <w:uiPriority w:val="0"/>
    <w:pPr>
      <w:widowControl/>
      <w:ind w:left="720"/>
      <w:contextualSpacing/>
      <w:jc w:val="left"/>
    </w:pPr>
    <w:rPr>
      <w:rFonts w:ascii="Calibri" w:hAnsi="Calibri"/>
      <w:sz w:val="24"/>
      <w:lang w:eastAsia="en-US" w:bidi="en-US"/>
    </w:rPr>
  </w:style>
  <w:style w:type="paragraph" w:customStyle="1" w:styleId="203">
    <w:name w:val="Char"/>
    <w:basedOn w:val="1"/>
    <w:qFormat/>
    <w:uiPriority w:val="0"/>
    <w:pPr>
      <w:tabs>
        <w:tab w:val="left" w:pos="360"/>
      </w:tabs>
    </w:pPr>
    <w:rPr>
      <w:sz w:val="24"/>
    </w:rPr>
  </w:style>
  <w:style w:type="paragraph" w:customStyle="1" w:styleId="204">
    <w:name w:val="普通正文"/>
    <w:basedOn w:val="1"/>
    <w:qFormat/>
    <w:uiPriority w:val="0"/>
    <w:pPr>
      <w:spacing w:before="120" w:after="120" w:line="360" w:lineRule="auto"/>
      <w:ind w:firstLine="480"/>
      <w:jc w:val="left"/>
    </w:pPr>
    <w:rPr>
      <w:rFonts w:ascii="Arial" w:hAnsi="Arial"/>
      <w:sz w:val="24"/>
    </w:rPr>
  </w:style>
  <w:style w:type="character" w:customStyle="1" w:styleId="205">
    <w:name w:val="文档结构图 Char"/>
    <w:basedOn w:val="43"/>
    <w:link w:val="15"/>
    <w:qFormat/>
    <w:uiPriority w:val="0"/>
    <w:rPr>
      <w:rFonts w:ascii="宋体" w:hAnsiTheme="minorHAnsi" w:cstheme="minorBidi"/>
      <w:sz w:val="18"/>
      <w:szCs w:val="18"/>
    </w:rPr>
  </w:style>
  <w:style w:type="paragraph" w:customStyle="1" w:styleId="206">
    <w:name w:val="列出段落2"/>
    <w:basedOn w:val="1"/>
    <w:qFormat/>
    <w:uiPriority w:val="0"/>
    <w:pPr>
      <w:widowControl/>
      <w:spacing w:line="360" w:lineRule="auto"/>
      <w:ind w:firstLine="420"/>
    </w:pPr>
    <w:rPr>
      <w:rFonts w:ascii="Times New Roman" w:hAnsi="Times New Roman" w:eastAsia="宋体" w:cs="Times New Roman"/>
      <w:szCs w:val="21"/>
    </w:rPr>
  </w:style>
  <w:style w:type="character" w:customStyle="1" w:styleId="207">
    <w:name w:val="标题 3 Char"/>
    <w:basedOn w:val="43"/>
    <w:link w:val="5"/>
    <w:qFormat/>
    <w:uiPriority w:val="99"/>
    <w:rPr>
      <w:rFonts w:hAnsi="黑体" w:eastAsia="黑体" w:asciiTheme="minorHAnsi" w:cstheme="minorBidi"/>
      <w:sz w:val="24"/>
    </w:rPr>
  </w:style>
  <w:style w:type="paragraph" w:customStyle="1" w:styleId="208">
    <w:name w:val="font0"/>
    <w:basedOn w:val="1"/>
    <w:qFormat/>
    <w:uiPriority w:val="0"/>
    <w:pPr>
      <w:widowControl/>
      <w:spacing w:before="100" w:beforeAutospacing="1" w:after="100" w:afterAutospacing="1"/>
      <w:jc w:val="left"/>
    </w:pPr>
    <w:rPr>
      <w:rFonts w:ascii="宋体" w:hAnsi="宋体" w:eastAsia="宋体" w:cs="宋体"/>
      <w:color w:val="000000"/>
      <w:sz w:val="22"/>
      <w:szCs w:val="22"/>
    </w:rPr>
  </w:style>
  <w:style w:type="paragraph" w:customStyle="1" w:styleId="209">
    <w:name w:val="font1"/>
    <w:basedOn w:val="1"/>
    <w:qFormat/>
    <w:uiPriority w:val="0"/>
    <w:pPr>
      <w:widowControl/>
      <w:spacing w:before="100" w:beforeAutospacing="1" w:after="100" w:afterAutospacing="1"/>
      <w:jc w:val="left"/>
    </w:pPr>
    <w:rPr>
      <w:rFonts w:ascii="宋体" w:hAnsi="宋体" w:eastAsia="宋体" w:cs="宋体"/>
      <w:b/>
      <w:bCs/>
      <w:color w:val="000000"/>
      <w:sz w:val="22"/>
      <w:szCs w:val="22"/>
    </w:rPr>
  </w:style>
  <w:style w:type="paragraph" w:customStyle="1" w:styleId="210">
    <w:name w:val="font2"/>
    <w:basedOn w:val="1"/>
    <w:qFormat/>
    <w:uiPriority w:val="0"/>
    <w:pPr>
      <w:widowControl/>
      <w:spacing w:before="100" w:beforeAutospacing="1" w:after="100" w:afterAutospacing="1"/>
      <w:jc w:val="left"/>
    </w:pPr>
    <w:rPr>
      <w:rFonts w:ascii="宋体" w:hAnsi="宋体" w:eastAsia="宋体" w:cs="宋体"/>
      <w:color w:val="000000"/>
      <w:sz w:val="22"/>
      <w:szCs w:val="22"/>
    </w:rPr>
  </w:style>
  <w:style w:type="paragraph" w:customStyle="1" w:styleId="211">
    <w:name w:val="et2"/>
    <w:basedOn w:val="1"/>
    <w:qFormat/>
    <w:uiPriority w:val="0"/>
    <w:pPr>
      <w:widowControl/>
      <w:spacing w:before="100" w:beforeAutospacing="1" w:after="100" w:afterAutospacing="1"/>
      <w:jc w:val="center"/>
    </w:pPr>
    <w:rPr>
      <w:rFonts w:ascii="宋体" w:hAnsi="宋体" w:eastAsia="宋体" w:cs="宋体"/>
      <w:sz w:val="24"/>
    </w:rPr>
  </w:style>
  <w:style w:type="paragraph" w:customStyle="1" w:styleId="212">
    <w:name w:val="et4"/>
    <w:basedOn w:val="1"/>
    <w:qFormat/>
    <w:uiPriority w:val="0"/>
    <w:pPr>
      <w:widowControl/>
      <w:spacing w:before="100" w:beforeAutospacing="1" w:after="100" w:afterAutospacing="1"/>
      <w:jc w:val="center"/>
    </w:pPr>
    <w:rPr>
      <w:rFonts w:ascii="宋体" w:hAnsi="宋体" w:eastAsia="宋体" w:cs="宋体"/>
      <w:sz w:val="24"/>
    </w:rPr>
  </w:style>
  <w:style w:type="paragraph" w:customStyle="1" w:styleId="213">
    <w:name w:val="et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rPr>
  </w:style>
  <w:style w:type="paragraph" w:customStyle="1" w:styleId="214">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rPr>
  </w:style>
  <w:style w:type="paragraph" w:customStyle="1" w:styleId="215">
    <w:name w:val="et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sz w:val="24"/>
    </w:rPr>
  </w:style>
  <w:style w:type="paragraph" w:customStyle="1" w:styleId="216">
    <w:name w:val="et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17">
    <w:name w:val="et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rPr>
  </w:style>
  <w:style w:type="paragraph" w:customStyle="1" w:styleId="218">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19">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0">
    <w:name w:val="et14"/>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b/>
      <w:bCs/>
      <w:sz w:val="24"/>
    </w:rPr>
  </w:style>
  <w:style w:type="paragraph" w:customStyle="1" w:styleId="221">
    <w:name w:val="et1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2">
    <w:name w:val="et1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b/>
      <w:bCs/>
      <w:sz w:val="24"/>
    </w:rPr>
  </w:style>
  <w:style w:type="paragraph" w:customStyle="1" w:styleId="223">
    <w:name w:val="et1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4">
    <w:name w:val="et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b/>
      <w:bCs/>
      <w:sz w:val="24"/>
    </w:rPr>
  </w:style>
  <w:style w:type="paragraph" w:customStyle="1" w:styleId="225">
    <w:name w:val="et21"/>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6">
    <w:name w:val="et22"/>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7">
    <w:name w:val="et2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rPr>
  </w:style>
  <w:style w:type="paragraph" w:customStyle="1" w:styleId="228">
    <w:name w:val="et2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color w:val="000000"/>
      <w:sz w:val="24"/>
    </w:rPr>
  </w:style>
  <w:style w:type="paragraph" w:customStyle="1" w:styleId="229">
    <w:name w:val="et2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eastAsia="宋体" w:cs="宋体"/>
      <w:color w:val="000000"/>
      <w:sz w:val="24"/>
    </w:rPr>
  </w:style>
  <w:style w:type="paragraph" w:customStyle="1" w:styleId="230">
    <w:name w:val="et2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sz w:val="24"/>
    </w:rPr>
  </w:style>
  <w:style w:type="paragraph" w:customStyle="1" w:styleId="231">
    <w:name w:val="et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宋体"/>
      <w:sz w:val="24"/>
    </w:rPr>
  </w:style>
  <w:style w:type="paragraph" w:customStyle="1" w:styleId="232">
    <w:name w:val="et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eastAsia="宋体" w:cs="宋体"/>
      <w:sz w:val="24"/>
    </w:rPr>
  </w:style>
  <w:style w:type="paragraph" w:customStyle="1" w:styleId="233">
    <w:name w:val="et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sz w:val="24"/>
    </w:rPr>
  </w:style>
  <w:style w:type="paragraph" w:customStyle="1" w:styleId="234">
    <w:name w:val="Default"/>
    <w:basedOn w:val="1"/>
    <w:semiHidden/>
    <w:qFormat/>
    <w:uiPriority w:val="0"/>
    <w:pPr>
      <w:jc w:val="left"/>
    </w:pPr>
    <w:rPr>
      <w:rFonts w:ascii="宋体" w:hAnsi="Calibri" w:cs="宋体"/>
      <w:color w:val="000000"/>
      <w:sz w:val="24"/>
    </w:rPr>
  </w:style>
  <w:style w:type="paragraph" w:customStyle="1" w:styleId="235">
    <w:name w:val="Fließtext"/>
    <w:basedOn w:val="1"/>
    <w:qFormat/>
    <w:uiPriority w:val="0"/>
    <w:rPr>
      <w:szCs w:val="20"/>
    </w:rPr>
  </w:style>
  <w:style w:type="paragraph" w:customStyle="1" w:styleId="236">
    <w:name w:val="p17"/>
    <w:basedOn w:val="1"/>
    <w:qFormat/>
    <w:uiPriority w:val="0"/>
    <w:pPr>
      <w:ind w:firstLine="420"/>
    </w:pPr>
    <w:rPr>
      <w:rFonts w:ascii="Times New Roman" w:hAnsi="Times New Roman" w:eastAsia="宋体" w:cs="Times New Roman"/>
      <w:b/>
      <w:bCs/>
      <w:sz w:val="28"/>
      <w:szCs w:val="28"/>
    </w:rPr>
  </w:style>
  <w:style w:type="character" w:customStyle="1" w:styleId="237">
    <w:name w:val="样式 仿宋"/>
    <w:basedOn w:val="43"/>
    <w:qFormat/>
    <w:uiPriority w:val="0"/>
    <w:rPr>
      <w:rFonts w:ascii="仿宋" w:hAnsi="仿宋" w:eastAsia="仿宋"/>
    </w:rPr>
  </w:style>
  <w:style w:type="paragraph" w:customStyle="1" w:styleId="238">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3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0">
    <w:name w:val="页脚1"/>
    <w:basedOn w:val="1"/>
    <w:autoRedefine/>
    <w:unhideWhenUsed/>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a827d812-2113-4691-bac3-1665e841917c</errorID>
      <errorWord>,</errorWord>
      <group>L1_Format</group>
      <groupName>格式问题</groupName>
      <ability>L2_HalfPunc</ability>
      <abilityName>全半角检查</abilityName>
      <candidateList>
        <item>，</item>
      </candidateList>
      <explain>文本全半角错误。</explain>
      <paraID>5F81ADB6</paraID>
      <start>17</start>
      <end>18</end>
      <status>unmodified</status>
      <modifiedWord/>
      <trackRevisions>false</trackRevisions>
    </reviewItem>
    <reviewItem>
      <errorID>28e6764e-afd7-478b-a4ff-1229c64c5633</errorID>
      <errorWord>【2011】300号</errorWord>
      <group>L1_Knowledge</group>
      <groupName>知识性问题</groupName>
      <ability>L2_Knowledge</ability>
      <abilityName>其他知识</abilityName>
      <candidateList>
        <item>〔2011〕300号</item>
      </candidateList>
      <explain>发文字号格式错误</explain>
      <paraID> A52AFA8</paraID>
      <start>152</start>
      <end>162</end>
      <status>unmodified</status>
      <modifiedWord/>
      <trackRevisions>false</trackRevisions>
    </reviewItem>
    <reviewItem>
      <errorID>3179649f-bf57-4cef-8a49-c0236e557b51</errorID>
      <errorWord>（</errorWord>
      <group>L1_Punc</group>
      <groupName>标点问题</groupName>
      <ability>L2_Punc</ability>
      <abilityName>标点符号检查</abilityName>
      <candidateList/>
      <explain>同一形式括号套用。</explain>
      <paraID>12D2B671</paraID>
      <start>101</start>
      <end>102</end>
      <status>unmodified</status>
      <modifiedWord/>
      <trackRevisions>false</trackRevisions>
    </reviewItem>
    <reviewItem>
      <errorID>83d23c38-61cd-4e25-bea8-246dd3a659a0</errorID>
      <errorWord>）</errorWord>
      <group>L1_Punc</group>
      <groupName>标点问题</groupName>
      <ability>L2_Punc</ability>
      <abilityName>标点符号检查</abilityName>
      <candidateList/>
      <explain>同一形式括号套用。</explain>
      <paraID>12D2B671</paraID>
      <start>112</start>
      <end>113</end>
      <status>unmodified</status>
      <modifiedWord/>
      <trackRevisions>false</trackRevisions>
    </reviewItem>
    <reviewItem>
      <errorID>ad6bf1a6-1510-4482-84b6-0c9a34c3c983</errorID>
      <errorWord>,</errorWord>
      <group>L1_Format</group>
      <groupName>格式问题</groupName>
      <ability>L2_HalfPunc</ability>
      <abilityName>全半角检查</abilityName>
      <candidateList>
        <item>，</item>
      </candidateList>
      <explain>文本全半角错误。</explain>
      <paraID>12D2B671</paraID>
      <start>140</start>
      <end>141</end>
      <status>unmodified</status>
      <modifiedWord/>
      <trackRevisions>false</trackRevisions>
    </reviewItem>
    <reviewItem>
      <errorID>9637056f-2534-49a1-94a0-523a1472ef6f</errorID>
      <errorWord>-</errorWord>
      <group>L1_Format</group>
      <groupName>格式问题</groupName>
      <ability>L2_HalfPunc</ability>
      <abilityName>全半角检查</abilityName>
      <candidateList>
        <item>－</item>
      </candidateList>
      <explain>文本全半角错误。</explain>
      <paraID>729EC8A8</paraID>
      <start>14</start>
      <end>15</end>
      <status>unmodified</status>
      <modifiedWord/>
      <trackRevisions>false</trackRevisions>
    </reviewItem>
    <reviewItem>
      <errorID>7e52a35c-65f0-43ef-ab53-f45eff1802af</errorID>
      <errorWord>-</errorWord>
      <group>L1_Format</group>
      <groupName>格式问题</groupName>
      <ability>L2_HalfPunc</ability>
      <abilityName>全半角检查</abilityName>
      <candidateList>
        <item>－</item>
      </candidateList>
      <explain>文本全半角错误。</explain>
      <paraID>729EC8A8</paraID>
      <start>15</start>
      <end>16</end>
      <status>unmodified</status>
      <modifiedWord/>
      <trackRevisions>false</trackRevisions>
    </reviewItem>
    <reviewItem>
      <errorID>93bd3077-90e1-448d-a849-cce3727afd77</errorID>
      <errorWord>“.</errorWord>
      <group>L1_Punc</group>
      <groupName>标点问题</groupName>
      <ability>L2_Punc</ability>
      <abilityName>标点符号检查</abilityName>
      <candidateList>
        <item>“</item>
      </candidateList>
      <explain/>
      <paraID>729EC8A8</paraID>
      <start>57</start>
      <end>59</end>
      <status>unmodified</status>
      <modifiedWord/>
      <trackRevisions>false</trackRevisions>
    </reviewItem>
    <reviewItem>
      <errorID>b41e6cf7-f894-4d81-968c-39b5e37d13d9</errorID>
      <errorWord>“.</errorWord>
      <group>L1_Punc</group>
      <groupName>标点问题</groupName>
      <ability>L2_Punc</ability>
      <abilityName>标点符号检查</abilityName>
      <candidateList>
        <item>“</item>
      </candidateList>
      <explain/>
      <paraID>729EC8A8</paraID>
      <start>72</start>
      <end>74</end>
      <status>unmodified</status>
      <modifiedWord/>
      <trackRevisions>false</trackRevisions>
    </reviewItem>
    <reviewItem>
      <errorID>086dd9eb-88f4-4932-9572-a1c0f7a3849c</errorID>
      <errorWord>-</errorWord>
      <group>L1_Format</group>
      <groupName>格式问题</groupName>
      <ability>L2_HalfPunc</ability>
      <abilityName>全半角检查</abilityName>
      <candidateList>
        <item>－</item>
      </candidateList>
      <explain>文本全半角错误。</explain>
      <paraID>729EC8A8</paraID>
      <start>95</start>
      <end>96</end>
      <status>unmodified</status>
      <modifiedWord/>
      <trackRevisions>false</trackRevisions>
    </reviewItem>
    <reviewItem>
      <errorID>b41b5023-16b4-4ef5-877a-074c86d8d31d</errorID>
      <errorWord>-</errorWord>
      <group>L1_Format</group>
      <groupName>格式问题</groupName>
      <ability>L2_HalfPunc</ability>
      <abilityName>全半角检查</abilityName>
      <candidateList>
        <item>－</item>
      </candidateList>
      <explain>文本全半角错误。</explain>
      <paraID>729EC8A8</paraID>
      <start>96</start>
      <end>97</end>
      <status>unmodified</status>
      <modifiedWord/>
      <trackRevisions>false</trackRevisions>
    </reviewItem>
    <reviewItem>
      <errorID>5c477d3e-a1f9-4940-98ef-2b60a1b8ccc5</errorID>
      <errorWord>-</errorWord>
      <group>L1_Format</group>
      <groupName>格式问题</groupName>
      <ability>L2_HalfPunc</ability>
      <abilityName>全半角检查</abilityName>
      <candidateList>
        <item>－</item>
      </candidateList>
      <explain>文本全半角错误。</explain>
      <paraID>729EC8A8</paraID>
      <start>103</start>
      <end>104</end>
      <status>unmodified</status>
      <modifiedWord/>
      <trackRevisions>false</trackRevisions>
    </reviewItem>
    <reviewItem>
      <errorID>5b441414-d983-49cd-8536-975e37156fa8</errorID>
      <errorWord>-</errorWord>
      <group>L1_Format</group>
      <groupName>格式问题</groupName>
      <ability>L2_HalfPunc</ability>
      <abilityName>全半角检查</abilityName>
      <candidateList>
        <item>－</item>
      </candidateList>
      <explain>文本全半角错误。</explain>
      <paraID>729EC8A8</paraID>
      <start>104</start>
      <end>105</end>
      <status>unmodified</status>
      <modifiedWord/>
      <trackRevisions>false</trackRevisions>
    </reviewItem>
    <reviewItem>
      <errorID>455c5cd0-85fd-4923-aeb7-5918cc5c5661</errorID>
      <errorWord>-</errorWord>
      <group>L1_Format</group>
      <groupName>格式问题</groupName>
      <ability>L2_HalfPunc</ability>
      <abilityName>全半角检查</abilityName>
      <candidateList>
        <item>－</item>
      </candidateList>
      <explain>文本全半角错误。</explain>
      <paraID>729EC8A8</paraID>
      <start>175</start>
      <end>176</end>
      <status>unmodified</status>
      <modifiedWord/>
      <trackRevisions>false</trackRevisions>
    </reviewItem>
    <reviewItem>
      <errorID>cee6ef32-1cd9-44b2-a981-e93b630a92fb</errorID>
      <errorWord>-</errorWord>
      <group>L1_Format</group>
      <groupName>格式问题</groupName>
      <ability>L2_HalfPunc</ability>
      <abilityName>全半角检查</abilityName>
      <candidateList>
        <item>－</item>
      </candidateList>
      <explain>文本全半角错误。</explain>
      <paraID>4DA90304</paraID>
      <start>31</start>
      <end>32</end>
      <status>unmodified</status>
      <modifiedWord/>
      <trackRevisions>false</trackRevisions>
    </reviewItem>
    <reviewItem>
      <errorID>08ba29b7-da9d-4dc3-8828-425d63774866</errorID>
      <errorWord>“.</errorWord>
      <group>L1_Punc</group>
      <groupName>标点问题</groupName>
      <ability>L2_Punc</ability>
      <abilityName>标点符号检查</abilityName>
      <candidateList>
        <item>“</item>
      </candidateList>
      <explain/>
      <paraID>63D7B316</paraID>
      <start>13</start>
      <end>15</end>
      <status>unmodified</status>
      <modifiedWord/>
      <trackRevisions>false</trackRevisions>
    </reviewItem>
    <reviewItem>
      <errorID>8586c52e-ffa2-4b90-984e-d0c00a540f5b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3DE196FF</paraID>
      <start>34</start>
      <end>37</end>
      <status>unmodified</status>
      <modifiedWord/>
      <trackRevisions>false</trackRevisions>
    </reviewItem>
    <reviewItem>
      <errorID>eec043b3-7257-42b9-83e9-46291d005c94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3DE196FF</paraID>
      <start>44</start>
      <end>47</end>
      <status>unmodified</status>
      <modifiedWord/>
      <trackRevisions>false</trackRevisions>
    </reviewItem>
    <reviewItem>
      <errorID>080dfd3e-9b15-4533-8139-aa760f994050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57259962</paraID>
      <start>0</start>
      <end>2</end>
      <status>unmodified</status>
      <modifiedWord/>
      <trackRevisions>false</trackRevisions>
    </reviewItem>
    <reviewItem>
      <errorID>2c3d6b45-7ae0-4506-9669-3d23b33430a9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57F62175</paraID>
      <start>0</start>
      <end>2</end>
      <status>unmodified</status>
      <modifiedWord/>
      <trackRevisions>false</trackRevisions>
    </reviewItem>
    <reviewItem>
      <errorID>d7b24e73-4633-4b1b-ab11-f587aa74e1fd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65EDA486</paraID>
      <start>0</start>
      <end>2</end>
      <status>unmodified</status>
      <modifiedWord/>
      <trackRevisions>false</trackRevisions>
    </reviewItem>
    <reviewItem>
      <errorID>5e7577f2-8389-43fe-9872-a807605bb6aa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571A5783</paraID>
      <start>0</start>
      <end>2</end>
      <status>unmodified</status>
      <modifiedWord/>
      <trackRevisions>false</trackRevisions>
    </reviewItem>
    <reviewItem>
      <errorID>37b187bf-b7ee-4dfc-a99f-105c46ab13c4</errorID>
      <errorWord>[2022]002号</errorWord>
      <group>L1_Knowledge</group>
      <groupName>知识性问题</groupName>
      <ability>L2_Knowledge</ability>
      <abilityName>其他知识</abilityName>
      <candidateList>
        <item>〔2022〕2号</item>
      </candidateList>
      <explain>发文字号格式错误</explain>
      <paraID>25E7F6D7</paraID>
      <start>18</start>
      <end>28</end>
      <status>unmodified</status>
      <modifiedWord/>
      <trackRevisions>false</trackRevisions>
    </reviewItem>
    <reviewItem>
      <errorID>6183a53b-931b-4879-924b-a9ca4189f897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6683AA52</paraID>
      <start>0</start>
      <end>2</end>
      <status>unmodified</status>
      <modifiedWord/>
      <trackRevisions>false</trackRevisions>
    </reviewItem>
    <reviewItem>
      <errorID>14551b0c-98d0-4cf0-8a46-ffb7795f41f8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76248FF0</paraID>
      <start>0</start>
      <end>2</end>
      <status>unmodified</status>
      <modifiedWord/>
      <trackRevisions>false</trackRevisions>
    </reviewItem>
    <reviewItem>
      <errorID>cced3703-6551-4196-8e50-2a646fda4d6f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5EEAC13</paraID>
      <start>0</start>
      <end>2</end>
      <status>unmodified</status>
      <modifiedWord/>
      <trackRevisions>false</trackRevisions>
    </reviewItem>
    <reviewItem>
      <errorID>3f59eab0-7f1d-41af-9819-b4bdf49a1788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17A0EC19</paraID>
      <start>0</start>
      <end>2</end>
      <status>unmodified</status>
      <modifiedWord/>
      <trackRevisions>false</trackRevisions>
    </reviewItem>
    <reviewItem>
      <errorID>da420c8c-e548-4164-b79a-7bce1c3823a7</errorID>
      <errorWord>间</errorWord>
      <group>L1_Word</group>
      <groupName>字词问题</groupName>
      <ability>L2_Typo</ability>
      <abilityName>字词错误</abilityName>
      <candidateList>
        <item>间之</item>
      </candidateList>
      <explain/>
      <paraID>6CF6CB93</paraID>
      <start>9</start>
      <end>10</end>
      <status>unmodified</status>
      <modifiedWord/>
      <trackRevisions>false</trackRevisions>
    </reviewItem>
    <reviewItem>
      <errorID>b90c8bca-d540-4070-b732-cfaab45f41c2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152D2D1C</paraID>
      <start>0</start>
      <end>2</end>
      <status>unmodified</status>
      <modifiedWord/>
      <trackRevisions>false</trackRevisions>
    </reviewItem>
    <reviewItem>
      <errorID>b4db7736-247c-4df5-bf63-63a493b3ed85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7DEA6D7C</paraID>
      <start>0</start>
      <end>3</end>
      <status>unmodified</status>
      <modifiedWord/>
      <trackRevisions>false</trackRevisions>
    </reviewItem>
    <reviewItem>
      <errorID>1de3aecf-3bdd-4892-83be-9b434b43d966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12C3381D</paraID>
      <start>26</start>
      <end>29</end>
      <status>unmodified</status>
      <modifiedWord/>
      <trackRevisions>false</trackRevisions>
    </reviewItem>
    <reviewItem>
      <errorID>e74876e2-7ae2-471f-850c-8b2b45440ae0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12C3381D</paraID>
      <start>36</start>
      <end>39</end>
      <status>unmodified</status>
      <modifiedWord/>
      <trackRevisions>false</trackRevisions>
    </reviewItem>
    <reviewItem>
      <errorID>2ebbaaba-0634-445c-ac82-19307ee00d72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12C3381D</paraID>
      <start>69</start>
      <end>72</end>
      <status>unmodified</status>
      <modifiedWord/>
      <trackRevisions>false</trackRevisions>
    </reviewItem>
    <reviewItem>
      <errorID>cd20a4f2-94f8-4120-9e0a-d8b0c6e5c9f8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12C3381D</paraID>
      <start>79</start>
      <end>82</end>
      <status>unmodified</status>
      <modifiedWord/>
      <trackRevisions>false</trackRevisions>
    </reviewItem>
    <reviewItem>
      <errorID>97349b05-9e5c-4005-8834-0b8495f39e81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78A3E917</paraID>
      <start>0</start>
      <end>3</end>
      <status>unmodified</status>
      <modifiedWord/>
      <trackRevisions>false</trackRevisions>
    </reviewItem>
    <reviewItem>
      <errorID>3285d291-d339-49eb-94be-69e76cee7ac5</errorID>
      <errorWord>法律、法规</errorWord>
      <group>L1_Word</group>
      <groupName>字词问题</groupName>
      <ability>L2_Typo</ability>
      <abilityName>字词错误</abilityName>
      <candidateList>
        <item>法律法规</item>
      </candidateList>
      <explain/>
      <paraID>10FAF019</paraID>
      <start>10</start>
      <end>15</end>
      <status>unmodified</status>
      <modifiedWord/>
      <trackRevisions>false</trackRevisions>
    </reviewItem>
    <reviewItem>
      <errorID>64b9aaf0-769c-466c-b3c8-05024ab8c0da</errorID>
      <errorWord>其及</errorWord>
      <group>L1_Word</group>
      <groupName>字词问题</groupName>
      <ability>L2_Typo</ability>
      <abilityName>字词错误</abilityName>
      <candidateList>
        <item>其</item>
      </candidateList>
      <explain>词缀：极～｜尤～｜如～。</explain>
      <paraID>10FAF019</paraID>
      <start>41</start>
      <end>43</end>
      <status>unmodified</status>
      <modifiedWord/>
      <trackRevisions>false</trackRevisions>
    </reviewItem>
    <reviewItem>
      <errorID>925c2e10-ad1f-4a6e-932e-9b4e23444518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7DEEC6CA</paraID>
      <start>0</start>
      <end>3</end>
      <status>unmodified</status>
      <modifiedWord/>
      <trackRevisions>false</trackRevisions>
    </reviewItem>
    <reviewItem>
      <errorID>598c1d66-f0e0-4104-91ce-8e254987dbaa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21483A5D</paraID>
      <start>0</start>
      <end>3</end>
      <status>unmodified</status>
      <modifiedWord/>
      <trackRevisions>false</trackRevisions>
    </reviewItem>
    <reviewItem>
      <errorID>7e53ece5-97c9-4e19-956b-198017f9cc63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18B85316</paraID>
      <start>0</start>
      <end>3</end>
      <status>unmodified</status>
      <modifiedWord/>
      <trackRevisions>false</trackRevisions>
    </reviewItem>
    <reviewItem>
      <errorID>19949aef-f515-42be-a408-2e6b6f67c80a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3C70A47F</paraID>
      <start>0</start>
      <end>3</end>
      <status>unmodified</status>
      <modifiedWord/>
      <trackRevisions>false</trackRevisions>
    </reviewItem>
    <reviewItem>
      <errorID>6c169994-f936-470c-8e9f-53528bafd111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2AB4C937</paraID>
      <start>0</start>
      <end>3</end>
      <status>unmodified</status>
      <modifiedWord/>
      <trackRevisions>false</trackRevisions>
    </reviewItem>
    <reviewItem>
      <errorID>1a8e26bf-5213-4bda-988c-51ca485481e2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1A8E3610</paraID>
      <start>0</start>
      <end>3</end>
      <status>unmodified</status>
      <modifiedWord/>
      <trackRevisions>false</trackRevisions>
    </reviewItem>
    <reviewItem>
      <errorID>a84314ff-736a-405c-8fb1-4addf857252a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78CD0078</paraID>
      <start>0</start>
      <end>3</end>
      <status>unmodified</status>
      <modifiedWord/>
      <trackRevisions>false</trackRevisions>
    </reviewItem>
    <reviewItem>
      <errorID>154f28f3-cae5-49a3-a815-1db557e7b5cc</errorID>
      <errorWord>充分考虑到</errorWord>
      <group>L1_Word</group>
      <groupName>字词问题</groupName>
      <ability>L2_Typo</ability>
      <abilityName>字词错误</abilityName>
      <candidateList>
        <item>充分考虑</item>
      </candidateList>
      <explain/>
      <paraID>3F043A2C</paraID>
      <start>4</start>
      <end>9</end>
      <status>unmodified</status>
      <modifiedWord/>
      <trackRevisions>false</trackRevisions>
    </reviewItem>
    <reviewItem>
      <errorID>e6214d5b-3271-4b7b-b039-d2c6b04a720b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11897DC1</paraID>
      <start>0</start>
      <end>3</end>
      <status>unmodified</status>
      <modifiedWord/>
      <trackRevisions>false</trackRevisions>
    </reviewItem>
    <reviewItem>
      <errorID>4a6d7532-c2c0-481f-ab85-b0e825b7b3e5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7DB67BE0</paraID>
      <start>0</start>
      <end>3</end>
      <status>unmodified</status>
      <modifiedWord/>
      <trackRevisions>false</trackRevisions>
    </reviewItem>
    <reviewItem>
      <errorID>0a797c63-cee3-4551-8fbd-4a743525462a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6E0B8469</paraID>
      <start>0</start>
      <end>3</end>
      <status>unmodified</status>
      <modifiedWord/>
      <trackRevisions>false</trackRevisions>
    </reviewItem>
    <reviewItem>
      <errorID>116b94a0-41ec-4ad4-8123-293b5dcd94cf</errorID>
      <errorWord>涉及到</errorWord>
      <group>L1_Word</group>
      <groupName>字词问题</groupName>
      <ability>L2_Typo</ability>
      <abilityName>字词错误</abilityName>
      <candidateList>
        <item>涉及</item>
      </candidateList>
      <explain>〈动〉牵涉到；关联到：案子～好几个人｜这个问题～面很广。</explain>
      <paraID>684D0B49</paraID>
      <start>13</start>
      <end>16</end>
      <status>unmodified</status>
      <modifiedWord/>
      <trackRevisions>false</trackRevisions>
    </reviewItem>
    <reviewItem>
      <errorID>3d6b8600-e24e-40f7-8313-c7a3811d7c32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92F5E43</paraID>
      <start>0</start>
      <end>3</end>
      <status>unmodified</status>
      <modifiedWord/>
      <trackRevisions>false</trackRevisions>
    </reviewItem>
    <reviewItem>
      <errorID>c0997883-0819-4a02-9571-cb51bc8fcba4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4737C030</paraID>
      <start>0</start>
      <end>3</end>
      <status>unmodified</status>
      <modifiedWord/>
      <trackRevisions>false</trackRevisions>
    </reviewItem>
    <reviewItem>
      <errorID>2b44212b-082a-470f-aaa9-9083b9b732bb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634563CC</paraID>
      <start>0</start>
      <end>3</end>
      <status>unmodified</status>
      <modifiedWord/>
      <trackRevisions>false</trackRevisions>
    </reviewItem>
    <reviewItem>
      <errorID>07330ba8-5481-4320-b873-11e4303cc070</errorID>
      <errorWord>做出</errorWord>
      <group>L1_Word</group>
      <groupName>字词问题</groupName>
      <ability>L2_Typo</ability>
      <abilityName>字词错误</abilityName>
      <candidateList>
        <item>作出</item>
      </candidateList>
      <explain/>
      <paraID> 195AB9B</paraID>
      <start>28</start>
      <end>30</end>
      <status>unmodified</status>
      <modifiedWord/>
      <trackRevisions>false</trackRevisions>
    </reviewItem>
    <reviewItem>
      <errorID>3aa1610b-4c24-4600-9d47-73063f0dba26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749E18CB</paraID>
      <start>0</start>
      <end>3</end>
      <status>unmodified</status>
      <modifiedWord/>
      <trackRevisions>false</trackRevisions>
    </reviewItem>
    <reviewItem>
      <errorID>a2045d99-c7d4-421b-95ab-83e0610203ae</errorID>
      <errorWord>,</errorWord>
      <group>L1_Format</group>
      <groupName>格式问题</groupName>
      <ability>L2_HalfPunc</ability>
      <abilityName>全半角检查</abilityName>
      <candidateList>
        <item>，</item>
      </candidateList>
      <explain>文本全半角错误。</explain>
      <paraID> 20C28D8</paraID>
      <start>74</start>
      <end>75</end>
      <status>unmodified</status>
      <modifiedWord/>
      <trackRevisions>false</trackRevisions>
    </reviewItem>
    <reviewItem>
      <errorID>5ece0fd0-9ffb-4560-a05f-932aa4c3809d</errorID>
      <errorWord>,</errorWord>
      <group>L1_Format</group>
      <groupName>格式问题</groupName>
      <ability>L2_HalfPunc</ability>
      <abilityName>全半角检查</abilityName>
      <candidateList>
        <item>，</item>
      </candidateList>
      <explain>文本全半角错误。</explain>
      <paraID>46BFDB07</paraID>
      <start>54</start>
      <end>55</end>
      <status>unmodified</status>
      <modifiedWord/>
      <trackRevisions>false</trackRevisions>
    </reviewItem>
    <reviewItem>
      <errorID>dfd00db1-11b8-417b-9e29-4e25ece6256f</errorID>
      <errorWord>不</errorWord>
      <group>L1_Word</group>
      <groupName>字词问题</groupName>
      <ability>L2_Typo</ability>
      <abilityName>字词错误</abilityName>
      <candidateList>
        <item>不符</item>
      </candidateList>
      <explain/>
      <paraID>2D074210</paraID>
      <start>46</start>
      <end>47</end>
      <status>unmodified</status>
      <modifiedWord/>
      <trackRevisions>false</trackRevisions>
    </reviewItem>
    <reviewItem>
      <errorID>ca9a59c0-8d9c-410f-86bc-2ed521230003</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70F21939</paraID>
      <start>51</start>
      <end>53</end>
      <status>unmodified</status>
      <modifiedWord/>
      <trackRevisions>false</trackRevisions>
    </reviewItem>
    <reviewItem>
      <errorID>e0ead248-fc28-433b-bcb8-305a325e2e6c</errorID>
      <errorWord>保持通讯畅通</errorWord>
      <group>L1_Word</group>
      <groupName>字词问题</groupName>
      <ability>L2_Typo</ability>
      <abilityName>字词错误</abilityName>
      <candidateList>
        <item>保持通信畅通</item>
      </candidateList>
      <explain/>
      <paraID> EE15581</paraID>
      <start>17</start>
      <end>23</end>
      <status>unmodified</status>
      <modifiedWord/>
      <trackRevisions>false</trackRevisions>
    </reviewItem>
    <reviewItem>
      <errorID>31309541-2065-491e-8571-de369ade4093</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62DCCF74</paraID>
      <start>0</start>
      <end>3</end>
      <status>unmodified</status>
      <modifiedWord/>
      <trackRevisions>false</trackRevisions>
    </reviewItem>
    <reviewItem>
      <errorID>78dbbdb0-4919-4850-a0b4-6443a5ba5639</errorID>
      <errorWord>&lt;</errorWord>
      <group>L1_Format</group>
      <groupName>格式问题</groupName>
      <ability>L2_HalfPunc</ability>
      <abilityName>全半角检查</abilityName>
      <candidateList>
        <item>〈</item>
      </candidateList>
      <explain>文本全半角错误。</explain>
      <paraID>4E054493</paraID>
      <start>24</start>
      <end>25</end>
      <status>unmodified</status>
      <modifiedWord/>
      <trackRevisions>false</trackRevisions>
    </reviewItem>
    <reviewItem>
      <errorID>d150a691-891e-4e58-9502-0e59a06d9f54</errorID>
      <errorWord>&lt;</errorWord>
      <group>L1_Format</group>
      <groupName>格式问题</groupName>
      <ability>L2_HalfPunc</ability>
      <abilityName>全半角检查</abilityName>
      <candidateList>
        <item>〈</item>
      </candidateList>
      <explain>文本全半角错误。</explain>
      <paraID>5A163624</paraID>
      <start>26</start>
      <end>27</end>
      <status>unmodified</status>
      <modifiedWord/>
      <trackRevisions>false</trackRevisions>
    </reviewItem>
    <reviewItem>
      <errorID>9168a41a-5b81-4c68-a2bd-f2cecd7bad0e</errorID>
      <errorWord>，</errorWord>
      <group>L1_Word</group>
      <groupName>字词问题</groupName>
      <ability>L2_Typo</ability>
      <abilityName>字词错误</abilityName>
      <candidateList>
        <item>，并</item>
      </candidateList>
      <explain/>
      <paraID>281E809A</paraID>
      <start>72</start>
      <end>73</end>
      <status>unmodified</status>
      <modifiedWord/>
      <trackRevisions>false</trackRevisions>
    </reviewItem>
    <reviewItem>
      <errorID>2b5bdcd3-24bd-46b7-abbe-e8339f843a6c</errorID>
      <errorWord>法律、法规</errorWord>
      <group>L1_Word</group>
      <groupName>字词问题</groupName>
      <ability>L2_Typo</ability>
      <abilityName>字词错误</abilityName>
      <candidateList>
        <item>法律法规</item>
      </candidateList>
      <explain/>
      <paraID>5F0500A4</paraID>
      <start>9</start>
      <end>14</end>
      <status>unmodified</status>
      <modifiedWord/>
      <trackRevisions>false</trackRevisions>
    </reviewItem>
    <reviewItem>
      <errorID>4f853f71-0c0c-4c63-b9ae-7c6c39ef5043</errorID>
      <errorWord>属</errorWord>
      <group>L1_Word</group>
      <groupName>字词问题</groupName>
      <ability>L2_Typo</ability>
      <abilityName>字词错误</abilityName>
      <candidateList>
        <item>属于</item>
      </candidateList>
      <explain/>
      <paraID>5F0500A4</paraID>
      <start>23</start>
      <end>24</end>
      <status>unmodified</status>
      <modifiedWord/>
      <trackRevisions>false</trackRevisions>
    </reviewItem>
    <reviewItem>
      <errorID>94ccdc18-8428-4d76-b132-8209ebf5c5c6</errorID>
      <errorWord>系统系统故障</errorWord>
      <group>L1_Word</group>
      <groupName>字词问题</groupName>
      <ability>L2_Typo</ability>
      <abilityName>字词错误</abilityName>
      <candidateList>
        <item>系统故障</item>
      </candidateList>
      <explain/>
      <paraID>66B81FF3</paraID>
      <start>10</start>
      <end>16</end>
      <status>unmodified</status>
      <modifiedWord/>
      <trackRevisions>false</trackRevisions>
    </reviewItem>
    <reviewItem>
      <errorID>19926e02-9905-4445-a3c1-a95a7be29b1c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2B313299</paraID>
      <start>0</start>
      <end>3</end>
      <status>unmodified</status>
      <modifiedWord/>
      <trackRevisions>false</trackRevisions>
    </reviewItem>
    <reviewItem>
      <errorID>9de3516e-67a8-4b86-ac9d-4d9ee2bf969e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71E4F85F</paraID>
      <start>17</start>
      <end>20</end>
      <status>unmodified</status>
      <modifiedWord/>
      <trackRevisions>false</trackRevisions>
    </reviewItem>
    <reviewItem>
      <errorID>2a6fc880-5847-4bff-9795-b35cfe679c68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71E4F85F</paraID>
      <start>27</start>
      <end>30</end>
      <status>unmodified</status>
      <modifiedWord/>
      <trackRevisions>false</trackRevisions>
    </reviewItem>
    <reviewItem>
      <errorID>848f6353-7faf-4ffd-a218-fb542ba9bf11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25FD7C</paraID>
      <start>0</start>
      <end>3</end>
      <status>unmodified</status>
      <modifiedWord/>
      <trackRevisions>false</trackRevisions>
    </reviewItem>
    <reviewItem>
      <errorID>6392aef6-ca05-4676-915a-faf0ac2e80f6</errorID>
      <errorWord>,</errorWord>
      <group>L1_Format</group>
      <groupName>格式问题</groupName>
      <ability>L2_HalfPunc</ability>
      <abilityName>全半角检查</abilityName>
      <candidateList>
        <item>，</item>
      </candidateList>
      <explain>文本全半角错误。</explain>
      <paraID>1A131B1D</paraID>
      <start>25</start>
      <end>26</end>
      <status>unmodified</status>
      <modifiedWord/>
      <trackRevisions>false</trackRevisions>
    </reviewItem>
    <reviewItem>
      <errorID>d502eb70-7a00-4777-9cbe-6c32480e2392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661A5C</paraID>
      <start>0</start>
      <end>3</end>
      <status>unmodified</status>
      <modifiedWord/>
      <trackRevisions>false</trackRevisions>
    </reviewItem>
    <reviewItem>
      <errorID>2726459f-90bb-43dc-bd90-6ee27515da8e</errorID>
      <errorWord>,</errorWord>
      <group>L1_Format</group>
      <groupName>格式问题</groupName>
      <ability>L2_HalfPunc</ability>
      <abilityName>全半角检查</abilityName>
      <candidateList>
        <item>，</item>
      </candidateList>
      <explain>文本全半角错误。</explain>
      <paraID> B5115D6</paraID>
      <start>48</start>
      <end>49</end>
      <status>unmodified</status>
      <modifiedWord/>
      <trackRevisions>false</trackRevisions>
    </reviewItem>
    <reviewItem>
      <errorID>85dfa6a6-ce95-41e2-bbab-933814c39a5a</errorID>
      <errorWord>,</errorWord>
      <group>L1_Format</group>
      <groupName>格式问题</groupName>
      <ability>L2_HalfPunc</ability>
      <abilityName>全半角检查</abilityName>
      <candidateList>
        <item>，</item>
      </candidateList>
      <explain>文本全半角错误。</explain>
      <paraID> B5115D6</paraID>
      <start>121</start>
      <end>122</end>
      <status>unmodified</status>
      <modifiedWord/>
      <trackRevisions>false</trackRevisions>
    </reviewItem>
    <reviewItem>
      <errorID>1a5f0420-ea68-43d3-9c35-45b82abddc7a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3F4568D0</paraID>
      <start>0</start>
      <end>3</end>
      <status>unmodified</status>
      <modifiedWord/>
      <trackRevisions>false</trackRevisions>
    </reviewItem>
    <reviewItem>
      <errorID>9e7085f0-ec9c-476a-a52f-1b526ce4a6ec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4568387F</paraID>
      <start>0</start>
      <end>3</end>
      <status>unmodified</status>
      <modifiedWord/>
      <trackRevisions>false</trackRevisions>
    </reviewItem>
    <reviewItem>
      <errorID>36522ae2-0e70-463b-8087-a38b933eaa63</errorID>
      <errorWord>&lt;</errorWord>
      <group>L1_Format</group>
      <groupName>格式问题</groupName>
      <ability>L2_HalfPunc</ability>
      <abilityName>全半角检查</abilityName>
      <candidateList>
        <item>〈</item>
      </candidateList>
      <explain>文本全半角错误。</explain>
      <paraID> 6A25A56</paraID>
      <start>22</start>
      <end>23</end>
      <status>unmodified</status>
      <modifiedWord/>
      <trackRevisions>false</trackRevisions>
    </reviewItem>
    <reviewItem>
      <errorID>5671f26a-02c9-4156-82c2-68d522ab3dc9</errorID>
      <errorWord>&gt;的通知》</errorWord>
      <group>L1_Punc</group>
      <groupName>标点问题</groupName>
      <ability>L2_Punc</ability>
      <abilityName>标点符号检查</abilityName>
      <candidateList>
        <item>〉的通知》</item>
      </candidateList>
      <explain/>
      <paraID> 6A25A56</paraID>
      <start>46</start>
      <end>51</end>
      <status>unmodified</status>
      <modifiedWord/>
      <trackRevisions>false</trackRevisions>
    </reviewItem>
    <reviewItem>
      <errorID>03ca942b-c59c-4a6d-9795-8d2458b56b20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5F36826</paraID>
      <start>150</start>
      <end>153</end>
      <status>unmodified</status>
      <modifiedWord/>
      <trackRevisions>false</trackRevisions>
    </reviewItem>
    <reviewItem>
      <errorID>3487da8b-603a-4267-bd24-1c6e0fc78979</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4052DA46</paraID>
      <start>30</start>
      <end>33</end>
      <status>unmodified</status>
      <modifiedWord/>
      <trackRevisions>false</trackRevisions>
    </reviewItem>
    <reviewItem>
      <errorID>ab9a28ca-decc-42fe-951a-2cbe370d0c78</errorID>
      <errorWord>(</errorWord>
      <group>L1_Format</group>
      <groupName>格式问题</groupName>
      <ability>L2_HalfPunc</ability>
      <abilityName>全半角检查</abilityName>
      <candidateList>
        <item>（</item>
      </candidateList>
      <explain>文本全半角错误。</explain>
      <paraID>763FDFAF</paraID>
      <start>124</start>
      <end>125</end>
      <status>unmodified</status>
      <modifiedWord/>
      <trackRevisions>false</trackRevisions>
    </reviewItem>
    <reviewItem>
      <errorID>70054244-3bca-4d3e-ad8f-7cbc6090edf3</errorID>
      <errorWord>)</errorWord>
      <group>L1_Format</group>
      <groupName>格式问题</groupName>
      <ability>L2_HalfPunc</ability>
      <abilityName>全半角检查</abilityName>
      <candidateList>
        <item>）</item>
      </candidateList>
      <explain>文本全半角错误。</explain>
      <paraID>763FDFAF</paraID>
      <start>162</start>
      <end>163</end>
      <status>unmodified</status>
      <modifiedWord/>
      <trackRevisions>false</trackRevisions>
    </reviewItem>
    <reviewItem>
      <errorID>16c89b29-2427-4e3a-ade0-8351565cd458</errorID>
      <errorWord>《</errorWord>
      <group>L1_Punc</group>
      <groupName>标点问题</groupName>
      <ability>L2_Punc</ability>
      <abilityName>标点符号检查</abilityName>
      <candidateList/>
      <explain>同一形式括号套用。</explain>
      <paraID>5E81FBB0</paraID>
      <start>33</start>
      <end>34</end>
      <status>unmodified</status>
      <modifiedWord/>
      <trackRevisions>false</trackRevisions>
    </reviewItem>
    <reviewItem>
      <errorID>102c47ab-86e8-4486-8cfa-dcade7210b74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5E81FBB0</paraID>
      <start>50</start>
      <end>53</end>
      <status>unmodified</status>
      <modifiedWord/>
      <trackRevisions>false</trackRevisions>
    </reviewItem>
    <reviewItem>
      <errorID>203d7e0b-7961-4e2f-9663-b196faf88c63</errorID>
      <errorWord>》</errorWord>
      <group>L1_Punc</group>
      <groupName>标点问题</groupName>
      <ability>L2_Punc</ability>
      <abilityName>标点符号检查</abilityName>
      <candidateList/>
      <explain>同一形式括号套用。</explain>
      <paraID>5E81FBB0</paraID>
      <start>69</start>
      <end>70</end>
      <status>unmodified</status>
      <modifiedWord/>
      <trackRevisions>false</trackRevisions>
    </reviewItem>
    <reviewItem>
      <errorID>d9a75e5b-afe9-4a1a-b28d-c708997f9e1b</errorID>
      <errorWord>,</errorWord>
      <group>L1_Format</group>
      <groupName>格式问题</groupName>
      <ability>L2_HalfPunc</ability>
      <abilityName>全半角检查</abilityName>
      <candidateList>
        <item>，</item>
      </candidateList>
      <explain>文本全半角错误。</explain>
      <paraID>5E81FBB0</paraID>
      <start>77</start>
      <end>78</end>
      <status>unmodified</status>
      <modifiedWord/>
      <trackRevisions>false</trackRevisions>
    </reviewItem>
    <reviewItem>
      <errorID>4d4686be-d9d6-4743-84fb-804caff77cac</errorID>
      <errorWord>涉及到</errorWord>
      <group>L1_Word</group>
      <groupName>字词问题</groupName>
      <ability>L2_Typo</ability>
      <abilityName>字词错误</abilityName>
      <candidateList>
        <item>涉及</item>
      </candidateList>
      <explain>〈动〉牵涉到；关联到：案子～好几个人｜这个问题～面很广。</explain>
      <paraID>3DBD77F0</paraID>
      <start>5</start>
      <end>8</end>
      <status>unmodified</status>
      <modifiedWord/>
      <trackRevisions>false</trackRevisions>
    </reviewItem>
    <reviewItem>
      <errorID>21153267-05e9-4f8a-8867-589f60b7109c</errorID>
      <errorWord>，在</errorWord>
      <group>L1_Word</group>
      <groupName>字词问题</groupName>
      <ability>L2_Typo</ability>
      <abilityName>字词错误</abilityName>
      <candidateList>
        <item>，</item>
      </candidateList>
      <explain/>
      <paraID>3DBD77F0</paraID>
      <start>58</start>
      <end>60</end>
      <status>unmodified</status>
      <modifiedWord/>
      <trackRevisions>false</trackRevisions>
    </reviewItem>
    <reviewItem>
      <errorID>43fd7e48-ea09-4f8f-8f9e-9cb2f10f5e06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4101673D</paraID>
      <start>0</start>
      <end>3</end>
      <status>unmodified</status>
      <modifiedWord/>
      <trackRevisions>false</trackRevisions>
    </reviewItem>
    <reviewItem>
      <errorID>b43c0999-4f43-4ef0-aaa7-560dcda7e804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71BA8AC1</paraID>
      <start>0</start>
      <end>3</end>
      <status>unmodified</status>
      <modifiedWord/>
      <trackRevisions>false</trackRevisions>
    </reviewItem>
    <reviewItem>
      <errorID>66f7dcc2-a1af-450a-b2ca-49f72bb62bfc</errorID>
      <errorWord>》</errorWord>
      <group>L1_Word</group>
      <groupName>字词问题</groupName>
      <ability>L2_Typo</ability>
      <abilityName>字词错误</abilityName>
      <candidateList>
        <item>》和</item>
      </candidateList>
      <explain/>
      <paraID> 7566E85</paraID>
      <start>42</start>
      <end>43</end>
      <status>unmodified</status>
      <modifiedWord/>
      <trackRevisions>false</trackRevisions>
    </reviewItem>
    <reviewItem>
      <errorID>fe4c36e0-2871-4de1-856e-7650dbc25670</errorID>
      <errorWord>涉及到</errorWord>
      <group>L1_Word</group>
      <groupName>字词问题</groupName>
      <ability>L2_Typo</ability>
      <abilityName>字词错误</abilityName>
      <candidateList>
        <item>涉及</item>
      </candidateList>
      <explain>〈动〉牵涉到；关联到：案子～好几个人｜这个问题～面很广。</explain>
      <paraID>7793F4F7</paraID>
      <start>40</start>
      <end>43</end>
      <status>unmodified</status>
      <modifiedWord/>
      <trackRevisions>false</trackRevisions>
    </reviewItem>
    <reviewItem>
      <errorID>414d879f-f3a0-4c58-a9cc-0db49505b5d6</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6A9509F</paraID>
      <start>54</start>
      <end>55</end>
      <status>unmodified</status>
      <modifiedWord/>
      <trackRevisions>false</trackRevisions>
    </reviewItem>
    <reviewItem>
      <errorID>747f9e29-cf34-451f-8801-0991813907d8</errorID>
      <errorWord>送到</errorWord>
      <group>L1_Word</group>
      <groupName>字词问题</groupName>
      <ability>L2_Typo</ability>
      <abilityName>字词错误</abilityName>
      <candidateList>
        <item>送达</item>
      </candidateList>
      <explain>存在发音相近字词的误用。</explain>
      <paraID> 6802CD3</paraID>
      <start>30</start>
      <end>32</end>
      <status>unmodified</status>
      <modifiedWord/>
      <trackRevisions>false</trackRevisions>
    </reviewItem>
    <reviewItem>
      <errorID>a3db7782-d9cd-4be0-9a26-8b6bb3ccae59</errorID>
      <errorWord>:</errorWord>
      <group>L1_Format</group>
      <groupName>格式问题</groupName>
      <ability>L2_HalfPunc</ability>
      <abilityName>全半角检查</abilityName>
      <candidateList>
        <item>：</item>
      </candidateList>
      <explain>文本全半角错误。</explain>
      <paraID>74101E3E</paraID>
      <start>20</start>
      <end>21</end>
      <status>unmodified</status>
      <modifiedWord/>
      <trackRevisions>false</trackRevisions>
    </reviewItem>
    <reviewItem>
      <errorID>ed7dc579-9352-4b26-a72d-49349cc5298a</errorID>
      <errorWord>:</errorWord>
      <group>L1_Format</group>
      <groupName>格式问题</groupName>
      <ability>L2_HalfPunc</ability>
      <abilityName>全半角检查</abilityName>
      <candidateList>
        <item>：</item>
      </candidateList>
      <explain>文本全半角错误。</explain>
      <paraID>74101E3E</paraID>
      <start>39</start>
      <end>40</end>
      <status>unmodified</status>
      <modifiedWord/>
      <trackRevisions>false</trackRevisions>
    </reviewItem>
    <reviewItem>
      <errorID>04f42080-4682-4c0b-8cea-6d057b5a8b5d</errorID>
      <errorWord>:</errorWord>
      <group>L1_Format</group>
      <groupName>格式问题</groupName>
      <ability>L2_HalfPunc</ability>
      <abilityName>全半角检查</abilityName>
      <candidateList>
        <item>：</item>
      </candidateList>
      <explain>文本全半角错误。</explain>
      <paraID>74101E3E</paraID>
      <start>76</start>
      <end>77</end>
      <status>unmodified</status>
      <modifiedWord/>
      <trackRevisions>false</trackRevisions>
    </reviewItem>
    <reviewItem>
      <errorID>577be081-c8f4-4f4e-8895-c591b28c8174</errorID>
      <errorWord>应达</errorWord>
      <group>L1_Word</group>
      <groupName>字词问题</groupName>
      <ability>L2_Typo</ability>
      <abilityName>字词错误</abilityName>
      <candidateList>
        <item>应</item>
      </candidateList>
      <explain/>
      <paraID>74101E3E</paraID>
      <start>93</start>
      <end>95</end>
      <status>unmodified</status>
      <modifiedWord/>
      <trackRevisions>false</trackRevisions>
    </reviewItem>
    <reviewItem>
      <errorID>36eab761-3d0d-4305-a5b0-bfa15a68f3dd</errorID>
      <errorWord>《</errorWord>
      <group>L1_Punc</group>
      <groupName>标点问题</groupName>
      <ability>L2_Punc</ability>
      <abilityName>标点符号检查</abilityName>
      <candidateList/>
      <explain>同一形式括号套用。</explain>
      <paraID>74101E3E</paraID>
      <start>108</start>
      <end>109</end>
      <status>unmodified</status>
      <modifiedWord/>
      <trackRevisions>false</trackRevisions>
    </reviewItem>
    <reviewItem>
      <errorID>f81a9dca-d8a9-4550-86f6-443b62586f62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74101E3E</paraID>
      <start>125</start>
      <end>128</end>
      <status>unmodified</status>
      <modifiedWord/>
      <trackRevisions>false</trackRevisions>
    </reviewItem>
    <reviewItem>
      <errorID>6701b76e-4f05-4d25-a04a-d92c02dfee73</errorID>
      <errorWord>》</errorWord>
      <group>L1_Punc</group>
      <groupName>标点问题</groupName>
      <ability>L2_Punc</ability>
      <abilityName>标点符号检查</abilityName>
      <candidateList/>
      <explain>同一形式括号套用。</explain>
      <paraID>74101E3E</paraID>
      <start>144</start>
      <end>145</end>
      <status>unmodified</status>
      <modifiedWord/>
      <trackRevisions>false</trackRevisions>
    </reviewItem>
    <reviewItem>
      <errorID>9d4c75ee-8414-4d52-9271-6d0fe631c2ab</errorID>
      <errorWord>有</errorWord>
      <group>L1_Word</group>
      <groupName>字词问题</groupName>
      <ability>L2_Typo</ability>
      <abilityName>字词错误</abilityName>
      <candidateList>
        <item>由</item>
      </candidateList>
      <explain>存在发音相同字词的误用。</explain>
      <paraID>74101E3E</paraID>
      <start>179</start>
      <end>180</end>
      <status>unmodified</status>
      <modifiedWord/>
      <trackRevisions>false</trackRevisions>
    </reviewItem>
    <reviewItem>
      <errorID>ecab3375-ff99-45c4-904f-376dc97e8ef1</errorID>
      <errorWord>必需</errorWord>
      <group>L1_Word</group>
      <groupName>字词问题</groupName>
      <ability>L2_Typo</ability>
      <abilityName>字词错误</abilityName>
      <candidateList>
        <item>必须</item>
      </candidateList>
      <explain>存在发音相同字词的误用。</explain>
      <paraID>387738A3</paraID>
      <start>27</start>
      <end>29</end>
      <status>unmodified</status>
      <modifiedWord/>
      <trackRevisions>false</trackRevisions>
    </reviewItem>
    <reviewItem>
      <errorID>1cc5c10e-d8bd-4d95-8a88-319ef4cb91b0</errorID>
      <errorWord>(</errorWord>
      <group>L1_Format</group>
      <groupName>格式问题</groupName>
      <ability>L2_HalfPunc</ability>
      <abilityName>全半角检查</abilityName>
      <candidateList>
        <item>（</item>
      </candidateList>
      <explain>文本全半角错误。</explain>
      <paraID>3496C316</paraID>
      <start>22</start>
      <end>23</end>
      <status>unmodified</status>
      <modifiedWord/>
      <trackRevisions>false</trackRevisions>
    </reviewItem>
    <reviewItem>
      <errorID>b4f4ac4c-6d61-4567-addb-b1247f077570</errorID>
      <errorWord>)</errorWord>
      <group>L1_Format</group>
      <groupName>格式问题</groupName>
      <ability>L2_HalfPunc</ability>
      <abilityName>全半角检查</abilityName>
      <candidateList>
        <item>）</item>
      </candidateList>
      <explain>文本全半角错误。</explain>
      <paraID>3496C316</paraID>
      <start>27</start>
      <end>28</end>
      <status>unmodified</status>
      <modifiedWord/>
      <trackRevisions>false</trackRevisions>
    </reviewItem>
    <reviewItem>
      <errorID>02d5f901-8d9f-4392-a38f-e6a7ed78cbce</errorID>
      <errorWord>同一地</errorWord>
      <group>L1_Word</group>
      <groupName>字词问题</groupName>
      <ability>L2_Typo</ability>
      <abilityName>字词错误</abilityName>
      <candidateList>
        <item>同一</item>
      </candidateList>
      <explain/>
      <paraID>41DCD4F7</paraID>
      <start>45</start>
      <end>48</end>
      <status>unmodified</status>
      <modifiedWord/>
      <trackRevisions>false</trackRevisions>
    </reviewItem>
    <reviewItem>
      <errorID>fc168f37-5a71-4e2c-bd11-67f4290254f9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6099F9E8</paraID>
      <start>0</start>
      <end>3</end>
      <status>unmodified</status>
      <modifiedWord/>
      <trackRevisions>false</trackRevisions>
    </reviewItem>
    <reviewItem>
      <errorID>0fda2ad2-a640-4285-a491-00ba5123988b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3B1EE85B</paraID>
      <start>0</start>
      <end>3</end>
      <status>unmodified</status>
      <modifiedWord/>
      <trackRevisions>false</trackRevisions>
    </reviewItem>
    <reviewItem>
      <errorID>9011d4b2-ec00-41ab-8880-9be7ed523777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AA84D1</paraID>
      <start>0</start>
      <end>3</end>
      <status>unmodified</status>
      <modifiedWord/>
      <trackRevisions>false</trackRevisions>
    </reviewItem>
    <reviewItem>
      <errorID>0b0061fd-08af-4c22-b7c9-b8a20e69c6bd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3FDF0A7F</paraID>
      <start>0</start>
      <end>3</end>
      <status>unmodified</status>
      <modifiedWord/>
      <trackRevisions>false</trackRevisions>
    </reviewItem>
    <reviewItem>
      <errorID>72d3ddeb-b14d-4eb0-95d6-2ade4ba7b1ec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2207DA2E</paraID>
      <start>0</start>
      <end>2</end>
      <status>unmodified</status>
      <modifiedWord/>
      <trackRevisions>false</trackRevisions>
    </reviewItem>
    <reviewItem>
      <errorID>20c74065-a413-45e3-8017-00f9adf6b581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54183D35</paraID>
      <start>0</start>
      <end>2</end>
      <status>unmodified</status>
      <modifiedWord/>
      <trackRevisions>false</trackRevisions>
    </reviewItem>
    <reviewItem>
      <errorID>e93daabc-663c-47f3-ab43-afc328ec69f9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68044E18</paraID>
      <start>0</start>
      <end>2</end>
      <status>unmodified</status>
      <modifiedWord/>
      <trackRevisions>false</trackRevisions>
    </reviewItem>
    <reviewItem>
      <errorID>6bbca6dd-3177-4f65-b0ba-f24386389f92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27B602B1</paraID>
      <start>0</start>
      <end>2</end>
      <status>unmodified</status>
      <modifiedWord/>
      <trackRevisions>false</trackRevisions>
    </reviewItem>
    <reviewItem>
      <errorID>ccf06b48-c33e-4e15-9985-e9cae01c73f7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1B3C07D8</paraID>
      <start>0</start>
      <end>2</end>
      <status>unmodified</status>
      <modifiedWord/>
      <trackRevisions>false</trackRevisions>
    </reviewItem>
    <reviewItem>
      <errorID>5748b0b2-57d4-49b6-b314-615237e27523</errorID>
      <errorWord>超期</errorWord>
      <group>L1_Word</group>
      <groupName>字词问题</groupName>
      <ability>L2_Typo</ability>
      <abilityName>字词错误</abilityName>
      <candidateList>
        <item>逾期</item>
      </candidateList>
      <explain/>
      <paraID>1B3C07D8</paraID>
      <start>55</start>
      <end>57</end>
      <status>unmodified</status>
      <modifiedWord/>
      <trackRevisions>false</trackRevisions>
    </reviewItem>
    <reviewItem>
      <errorID>6663e407-f15c-4b53-921e-b38ad7a2517a</errorID>
      <errorWord>,</errorWord>
      <group>L1_Format</group>
      <groupName>格式问题</groupName>
      <ability>L2_HalfPunc</ability>
      <abilityName>全半角检查</abilityName>
      <candidateList>
        <item>，</item>
      </candidateList>
      <explain>文本全半角错误。</explain>
      <paraID>3C1AE65B</paraID>
      <start>20</start>
      <end>21</end>
      <status>unmodified</status>
      <modifiedWord/>
      <trackRevisions>false</trackRevisions>
    </reviewItem>
    <reviewItem>
      <errorID>3bd4a476-6dd8-46d1-876e-92cb596d80d4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52A9E912</paraID>
      <start>36</start>
      <end>37</end>
      <status>unmodified</status>
      <modifiedWord/>
      <trackRevisions>false</trackRevisions>
    </reviewItem>
    <reviewItem>
      <errorID>61d800d7-b647-4522-ac9d-26b706111c3d</errorID>
      <errorWord>外型</errorWord>
      <group>L1_Word</group>
      <groupName>字词问题</groupName>
      <ability>L2_Typo</ability>
      <abilityName>字词错误</abilityName>
      <candidateList>
        <item>外形</item>
      </candidateList>
      <explain>存在发音相同字词的误用。</explain>
      <paraID> 1D93C15</paraID>
      <start>26</start>
      <end>28</end>
      <status>unmodified</status>
      <modifiedWord/>
      <trackRevisions>false</trackRevisions>
    </reviewItem>
    <reviewItem>
      <errorID>8824c5cd-840b-417e-a6b9-7b10ab656d9f</errorID>
      <errorWord>日</errorWord>
      <group>L1_Word</group>
      <groupName>字词问题</groupName>
      <ability>L2_Typo</ability>
      <abilityName>字词错误</abilityName>
      <candidateList>
        <item>底</item>
      </candidateList>
      <explain>存在发音相近字词的误用。</explain>
      <paraID> C0919EE</paraID>
      <start>20</start>
      <end>21</end>
      <status>unmodified</status>
      <modifiedWord/>
      <trackRevisions>false</trackRevisions>
    </reviewItem>
    <reviewItem>
      <errorID>f94f75ad-311b-416b-9972-b3f1571d0ae1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44EA7166</paraID>
      <start>1</start>
      <end>4</end>
      <status>unmodified</status>
      <modifiedWord/>
      <trackRevisions>false</trackRevisions>
    </reviewItem>
    <reviewItem>
      <errorID>d211629a-f405-4d7b-a0c1-35480d9ab37a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6ECBEB67</paraID>
      <start>1</start>
      <end>4</end>
      <status>unmodified</status>
      <modifiedWord/>
      <trackRevisions>false</trackRevisions>
    </reviewItem>
    <reviewItem>
      <errorID>362f0f9d-a747-4c19-9787-a46fe4043a9b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6D8F3BC0</paraID>
      <start>1</start>
      <end>4</end>
      <status>unmodified</status>
      <modifiedWord/>
      <trackRevisions>false</trackRevisions>
    </reviewItem>
    <reviewItem>
      <errorID>1317c24d-fdc1-4094-af80-9b7b0331f680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7176FEC7</paraID>
      <start>1</start>
      <end>4</end>
      <status>unmodified</status>
      <modifiedWord/>
      <trackRevisions>false</trackRevisions>
    </reviewItem>
    <reviewItem>
      <errorID>6a4d73dc-b272-4d59-b643-867398e75496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4C401DA2</paraID>
      <start>1</start>
      <end>4</end>
      <status>unmodified</status>
      <modifiedWord/>
      <trackRevisions>false</trackRevisions>
    </reviewItem>
    <reviewItem>
      <errorID>b89af290-2a50-463c-91bb-940d788ac87f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23F67DC8</paraID>
      <start>1</start>
      <end>4</end>
      <status>unmodified</status>
      <modifiedWord/>
      <trackRevisions>false</trackRevisions>
    </reviewItem>
    <reviewItem>
      <errorID>8a172497-7d26-4f87-9244-971bb34db0b5</errorID>
      <errorWord>其它</errorWord>
      <group>L1_Word</group>
      <groupName>字词问题</groupName>
      <ability>L2_Alias</ability>
      <abilityName>也作/曾用词</abilityName>
      <candidateList>
        <item>其他</item>
      </candidateList>
      <explain>词汇[其它]为不规范表述或旧称，其规范书面表述为[其他]。</explain>
      <paraID>23F67DC8</paraID>
      <start>88</start>
      <end>90</end>
      <status>unmodified</status>
      <modifiedWord/>
      <trackRevisions>false</trackRevisions>
    </reviewItem>
    <reviewItem>
      <errorID>4939ff91-8c9c-4d5d-8255-16735e790089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63F0C60F</paraID>
      <start>1</start>
      <end>4</end>
      <status>unmodified</status>
      <modifiedWord/>
      <trackRevisions>false</trackRevisions>
    </reviewItem>
    <reviewItem>
      <errorID>b02db6f7-0c90-4b4e-8963-bc29d191c7d1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7A4DBDCD</paraID>
      <start>0</start>
      <end>3</end>
      <status>unmodified</status>
      <modifiedWord/>
      <trackRevisions>false</trackRevisions>
    </reviewItem>
    <reviewItem>
      <errorID>ede8c662-3b87-43cc-b5f9-f66a03c5b500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482CA242</paraID>
      <start>36</start>
      <end>39</end>
      <status>unmodified</status>
      <modifiedWord/>
      <trackRevisions>false</trackRevisions>
    </reviewItem>
    <reviewItem>
      <errorID>99df9791-5f83-424a-8810-abce2ea8488c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482CA242</paraID>
      <start>39</start>
      <end>42</end>
      <status>unmodified</status>
      <modifiedWord/>
      <trackRevisions>false</trackRevisions>
    </reviewItem>
    <reviewItem>
      <errorID>196dd338-3ed9-446d-8950-5cb6505b0041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482CA242</paraID>
      <start>42</start>
      <end>47</end>
      <status>unmodified</status>
      <modifiedWord/>
      <trackRevisions>false</trackRevisions>
    </reviewItem>
    <reviewItem>
      <errorID>4440f277-2c76-4d38-a318-bb12a6bb6fd2</errorID>
      <errorWord>:</errorWord>
      <group>L1_Format</group>
      <groupName>格式问题</groupName>
      <ability>L2_HalfPunc</ability>
      <abilityName>全半角检查</abilityName>
      <candidateList>
        <item>：</item>
      </candidateList>
      <explain>文本全半角错误。</explain>
      <paraID>156A63FD</paraID>
      <start>6</start>
      <end>7</end>
      <status>unmodified</status>
      <modifiedWord/>
      <trackRevisions>false</trackRevisions>
    </reviewItem>
    <reviewItem>
      <errorID>9e912dce-0a04-4e13-8ce3-e12e0900ef43</errorID>
      <errorWord>:</errorWord>
      <group>L1_Format</group>
      <groupName>格式问题</groupName>
      <ability>L2_HalfPunc</ability>
      <abilityName>全半角检查</abilityName>
      <candidateList>
        <item>：</item>
      </candidateList>
      <explain>文本全半角错误。</explain>
      <paraID>207F7494</paraID>
      <start>4</start>
      <end>5</end>
      <status>unmodified</status>
      <modifiedWord/>
      <trackRevisions>false</trackRevisions>
    </reviewItem>
    <reviewItem>
      <errorID>fd86b36c-2767-49b9-8430-83e5b90c526d</errorID>
      <errorWord>KW</errorWord>
      <group>L1_Word</group>
      <groupName>字词问题</groupName>
      <ability>L2_Typo</ability>
      <abilityName>字词错误</abilityName>
      <candidateList>
        <item>kW</item>
      </candidateList>
      <explain/>
      <paraID>207F7494</paraID>
      <start>14</start>
      <end>16</end>
      <status>unmodified</status>
      <modifiedWord/>
      <trackRevisions>false</trackRevisions>
    </reviewItem>
    <reviewItem>
      <errorID>cc22e10f-cdaa-4c38-b4ab-24fd20175bd0</errorID>
      <errorWord>:</errorWord>
      <group>L1_Format</group>
      <groupName>格式问题</groupName>
      <ability>L2_HalfPunc</ability>
      <abilityName>全半角检查</abilityName>
      <candidateList>
        <item>：</item>
      </candidateList>
      <explain>文本全半角错误。</explain>
      <paraID>207F7494</paraID>
      <start>40</start>
      <end>41</end>
      <status>unmodified</status>
      <modifiedWord/>
      <trackRevisions>false</trackRevisions>
    </reviewItem>
    <reviewItem>
      <errorID>3d64c39e-07ae-4a57-8023-5daa3ab401cc</errorID>
      <errorWord>(</errorWord>
      <group>L1_Format</group>
      <groupName>格式问题</groupName>
      <ability>L2_HalfPunc</ability>
      <abilityName>全半角检查</abilityName>
      <candidateList>
        <item>（</item>
      </candidateList>
      <explain>文本全半角错误。</explain>
      <paraID>207F7494</paraID>
      <start>44</start>
      <end>45</end>
      <status>unmodified</status>
      <modifiedWord/>
      <trackRevisions>false</trackRevisions>
    </reviewItem>
    <reviewItem>
      <errorID>40124b9f-6244-4f13-b56d-10bbca8307ed</errorID>
      <errorWord>:</errorWord>
      <group>L1_Format</group>
      <groupName>格式问题</groupName>
      <ability>L2_HalfPunc</ability>
      <abilityName>全半角检查</abilityName>
      <candidateList>
        <item>：</item>
      </candidateList>
      <explain>文本全半角错误。</explain>
      <paraID>207F7494</paraID>
      <start>60</start>
      <end>61</end>
      <status>unmodified</status>
      <modifiedWord/>
      <trackRevisions>false</trackRevisions>
    </reviewItem>
    <reviewItem>
      <errorID>d7dae037-de8d-431e-b6ee-0f0d39d2b12c</errorID>
      <errorWord>:</errorWord>
      <group>L1_Format</group>
      <groupName>格式问题</groupName>
      <ability>L2_HalfPunc</ability>
      <abilityName>全半角检查</abilityName>
      <candidateList>
        <item>：</item>
      </candidateList>
      <explain>文本全半角错误。</explain>
      <paraID>207F7494</paraID>
      <start>73</start>
      <end>74</end>
      <status>unmodified</status>
      <modifiedWord/>
      <trackRevisions>false</trackRevisions>
    </reviewItem>
    <reviewItem>
      <errorID>fa383fd6-ca0e-4d86-9037-87eac96737cd</errorID>
      <errorWord>:</errorWord>
      <group>L1_Format</group>
      <groupName>格式问题</groupName>
      <ability>L2_HalfPunc</ability>
      <abilityName>全半角检查</abilityName>
      <candidateList>
        <item>：</item>
      </candidateList>
      <explain>文本全半角错误。</explain>
      <paraID>207F7494</paraID>
      <start>85</start>
      <end>86</end>
      <status>unmodified</status>
      <modifiedWord/>
      <trackRevisions>false</trackRevisions>
    </reviewItem>
    <reviewItem>
      <errorID>8f5214ec-3709-4801-88fe-92a0bcf33f07</errorID>
      <errorWord>:</errorWord>
      <group>L1_Format</group>
      <groupName>格式问题</groupName>
      <ability>L2_HalfPunc</ability>
      <abilityName>全半角检查</abilityName>
      <candidateList>
        <item>：</item>
      </candidateList>
      <explain>文本全半角错误。</explain>
      <paraID>207F7494</paraID>
      <start>101</start>
      <end>102</end>
      <status>unmodified</status>
      <modifiedWord/>
      <trackRevisions>false</trackRevisions>
    </reviewItem>
    <reviewItem>
      <errorID>5835df42-7c94-4cd1-b46f-3d866c972097</errorID>
      <errorWord>:</errorWord>
      <group>L1_Format</group>
      <groupName>格式问题</groupName>
      <ability>L2_HalfPunc</ability>
      <abilityName>全半角检查</abilityName>
      <candidateList>
        <item>：</item>
      </candidateList>
      <explain>文本全半角错误。</explain>
      <paraID>207F7494</paraID>
      <start>117</start>
      <end>118</end>
      <status>unmodified</status>
      <modifiedWord/>
      <trackRevisions>false</trackRevisions>
    </reviewItem>
    <reviewItem>
      <errorID>4e4e21e6-b70f-4d5a-bdbe-19b460e744a9</errorID>
      <errorWord>:</errorWord>
      <group>L1_Format</group>
      <groupName>格式问题</groupName>
      <ability>L2_HalfPunc</ability>
      <abilityName>全半角检查</abilityName>
      <candidateList>
        <item>：</item>
      </candidateList>
      <explain>文本全半角错误。</explain>
      <paraID>207F7494</paraID>
      <start>126</start>
      <end>127</end>
      <status>unmodified</status>
      <modifiedWord/>
      <trackRevisions>false</trackRevisions>
    </reviewItem>
    <reviewItem>
      <errorID>02a6d796-5503-4d9a-8300-fca006b08d91</errorID>
      <errorWord>Kg</errorWord>
      <group>L1_Word</group>
      <groupName>字词问题</groupName>
      <ability>L2_Typo</ability>
      <abilityName>字词错误</abilityName>
      <candidateList>
        <item>kg</item>
      </candidateList>
      <explain/>
      <paraID>207F7494</paraID>
      <start>167</start>
      <end>169</end>
      <status>unmodified</status>
      <modifiedWord/>
      <trackRevisions>false</trackRevisions>
    </reviewItem>
    <reviewItem>
      <errorID>21a79da0-e44a-4cc7-aed0-8bf277570c55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209CC0B0</paraID>
      <start>0</start>
      <end>2</end>
      <status>unmodified</status>
      <modifiedWord/>
      <trackRevisions>false</trackRevisions>
    </reviewItem>
    <reviewItem>
      <errorID>6bb0c457-00c7-4900-b02a-a03fa0434696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289EC0A</paraID>
      <start>0</start>
      <end>2</end>
      <status>unmodified</status>
      <modifiedWord/>
      <trackRevisions>false</trackRevisions>
    </reviewItem>
    <reviewItem>
      <errorID>5fa40cb8-0d6c-429f-a0cf-33020ba61746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15AF4099</paraID>
      <start>0</start>
      <end>2</end>
      <status>unmodified</status>
      <modifiedWord/>
      <trackRevisions>false</trackRevisions>
    </reviewItem>
    <reviewItem>
      <errorID>e9c454b6-cd41-4446-847d-b1085b00f183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6E79DA36</paraID>
      <start>0</start>
      <end>2</end>
      <status>unmodified</status>
      <modifiedWord/>
      <trackRevisions>false</trackRevisions>
    </reviewItem>
    <reviewItem>
      <errorID>6afe5ee2-a9ff-4756-9f1f-d5d25ead8aeb</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4064624F</paraID>
      <start>28</start>
      <end>31</end>
      <status>unmodified</status>
      <modifiedWord/>
      <trackRevisions>false</trackRevisions>
    </reviewItem>
    <reviewItem>
      <errorID>e2ef5aa2-f1f0-4ceb-b9ad-47865537dc26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500C513B</paraID>
      <start>0</start>
      <end>2</end>
      <status>unmodified</status>
      <modifiedWord/>
      <trackRevisions>false</trackRevisions>
    </reviewItem>
    <reviewItem>
      <errorID>b5d40b40-e5b5-4629-ad37-9de4910dd3ca</errorID>
      <errorWord>[2011]300号</errorWord>
      <group>L1_Knowledge</group>
      <groupName>知识性问题</groupName>
      <ability>L2_Knowledge</ability>
      <abilityName>其他知识</abilityName>
      <candidateList>
        <item>〔2011〕300号</item>
      </candidateList>
      <explain>发文字号格式错误</explain>
      <paraID>3DE66315</paraID>
      <start>36</start>
      <end>46</end>
      <status>unmodified</status>
      <modifiedWord/>
      <trackRevisions>false</trackRevisions>
    </reviewItem>
    <reviewItem>
      <errorID>08da8e1a-440a-4828-a2f3-ddd07bc7c27c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77DED5DB</paraID>
      <start>0</start>
      <end>2</end>
      <status>unmodified</status>
      <modifiedWord/>
      <trackRevisions>false</trackRevisions>
    </reviewItem>
    <reviewItem>
      <errorID>26391514-6817-414f-92f2-698e3a3bdc3a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47EB0460</paraID>
      <start>26</start>
      <end>29</end>
      <status>unmodified</status>
      <modifiedWord/>
      <trackRevisions>false</trackRevisions>
    </reviewItem>
    <reviewItem>
      <errorID>dad265d9-7cfc-47ee-823c-73522e43956c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163CE0C2</paraID>
      <start>0</start>
      <end>2</end>
      <status>unmodified</status>
      <modifiedWord/>
      <trackRevisions>false</trackRevisions>
    </reviewItem>
    <reviewItem>
      <errorID>88e7a378-8346-447b-9d39-6d5512b01d18</errorID>
      <errorWord>(</errorWord>
      <group>L1_Format</group>
      <groupName>格式问题</groupName>
      <ability>L2_HalfPunc</ability>
      <abilityName>全半角检查</abilityName>
      <candidateList>
        <item>（</item>
      </candidateList>
      <explain>文本全半角错误。</explain>
      <paraID>53705842</paraID>
      <start>36</start>
      <end>37</end>
      <status>unmodified</status>
      <modifiedWord/>
      <trackRevisions>false</trackRevisions>
    </reviewItem>
    <reviewItem>
      <errorID>16dcbf81-6667-4db2-9527-24ea5d67fa1f</errorID>
      <errorWord>)</errorWord>
      <group>L1_Format</group>
      <groupName>格式问题</groupName>
      <ability>L2_HalfPunc</ability>
      <abilityName>全半角检查</abilityName>
      <candidateList>
        <item>）</item>
      </candidateList>
      <explain>文本全半角错误。</explain>
      <paraID>53705842</paraID>
      <start>46</start>
      <end>47</end>
      <status>unmodified</status>
      <modifiedWord/>
      <trackRevisions>false</trackRevisions>
    </reviewItem>
    <reviewItem>
      <errorID>992a21b0-f23b-4d6a-bf82-aa1a7f3d9da3</errorID>
      <errorWord>[2014]68号</errorWord>
      <group>L1_Knowledge</group>
      <groupName>知识性问题</groupName>
      <ability>L2_Knowledge</ability>
      <abilityName>其他知识</abilityName>
      <candidateList>
        <item>〔2014〕68号</item>
      </candidateList>
      <explain>发文字号格式错误</explain>
      <paraID>29A5ABAA</paraID>
      <start>38</start>
      <end>47</end>
      <status>unmodified</status>
      <modifiedWord/>
      <trackRevisions>false</trackRevisions>
    </reviewItem>
    <reviewItem>
      <errorID>9f5d408e-4eb6-4d2d-a4bf-aa58b157e486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5CBF5872</paraID>
      <start>0</start>
      <end>2</end>
      <status>unmodified</status>
      <modifiedWord/>
      <trackRevisions>false</trackRevisions>
    </reviewItem>
    <reviewItem>
      <errorID>4b76cf94-f769-491f-9932-3f82997b3670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5B3EABF4</paraID>
      <start>0</start>
      <end>2</end>
      <status>unmodified</status>
      <modifiedWord/>
      <trackRevisions>false</trackRevisions>
    </reviewItem>
    <reviewItem>
      <errorID>e0da7bbf-0b87-40d0-a237-ba8fc45677a5</errorID>
      <errorWord>(</errorWord>
      <group>L1_Format</group>
      <groupName>格式问题</groupName>
      <ability>L2_HalfPunc</ability>
      <abilityName>全半角检查</abilityName>
      <candidateList>
        <item>（</item>
      </candidateList>
      <explain>文本全半角错误。</explain>
      <paraID>5B3EABF4</paraID>
      <start>120</start>
      <end>121</end>
      <status>unmodified</status>
      <modifiedWord/>
      <trackRevisions>false</trackRevisions>
    </reviewItem>
    <reviewItem>
      <errorID>808756d8-e94c-439c-9132-1f660de80c18</errorID>
      <errorWord>)</errorWord>
      <group>L1_Format</group>
      <groupName>格式问题</groupName>
      <ability>L2_HalfPunc</ability>
      <abilityName>全半角检查</abilityName>
      <candidateList>
        <item>）</item>
      </candidateList>
      <explain>文本全半角错误。</explain>
      <paraID>5B3EABF4</paraID>
      <start>158</start>
      <end>159</end>
      <status>unmodified</status>
      <modifiedWord/>
      <trackRevisions>false</trackRevisions>
    </reviewItem>
    <reviewItem>
      <errorID>1226c26e-84f7-45df-a47e-2effb1ca6f08</errorID>
      <errorWord>国家发改委</errorWord>
      <group>L1_Knowledge</group>
      <groupName>知识性问题</groupName>
      <ability>L2_Knowledge</ability>
      <abilityName>其他知识</abilityName>
      <candidateList>
        <item>国家发展改革委</item>
      </candidateList>
      <explain/>
      <paraID> 7B256CF</paraID>
      <start>12</start>
      <end>17</end>
      <status>unmodified</status>
      <modifiedWord/>
      <trackRevisions>false</trackRevisions>
    </reviewItem>
    <reviewItem>
      <errorID>e3a90db3-3357-4ca4-9dab-30bb4d64785e</errorID>
      <errorWord>:</errorWord>
      <group>L1_Format</group>
      <groupName>格式问题</groupName>
      <ability>L2_HalfPunc</ability>
      <abilityName>全半角检查</abilityName>
      <candidateList>
        <item>：</item>
      </candidateList>
      <explain>文本全半角错误。</explain>
      <paraID>108093B7</paraID>
      <start>2</start>
      <end>3</end>
      <status>unmodified</status>
      <modifiedWord/>
      <trackRevisions>false</trackRevisions>
    </reviewItem>
    <reviewItem>
      <errorID>38f0ac0b-4cfa-4017-b47b-fd6a1cb64ec8</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1426D87F</paraID>
      <start>26</start>
      <end>27</end>
      <status>unmodified</status>
      <modifiedWord/>
      <trackRevisions>false</trackRevisions>
    </reviewItem>
    <reviewItem>
      <errorID>df446bea-e53d-45cc-be3d-376a83c011dc</errorID>
      <errorWord>(</errorWord>
      <group>L1_Format</group>
      <groupName>格式问题</groupName>
      <ability>L2_HalfPunc</ability>
      <abilityName>全半角检查</abilityName>
      <candidateList>
        <item>（</item>
      </candidateList>
      <explain>文本全半角错误。</explain>
      <paraID>120C97B3</paraID>
      <start>16</start>
      <end>17</end>
      <status>unmodified</status>
      <modifiedWord/>
      <trackRevisions>false</trackRevisions>
    </reviewItem>
    <reviewItem>
      <errorID>9e47063e-5dd2-4a17-9bc4-0dc817aa69ca</errorID>
      <errorWord>)</errorWord>
      <group>L1_Format</group>
      <groupName>格式问题</groupName>
      <ability>L2_HalfPunc</ability>
      <abilityName>全半角检查</abilityName>
      <candidateList>
        <item>）</item>
      </candidateList>
      <explain>文本全半角错误。</explain>
      <paraID>120C97B3</paraID>
      <start>39</start>
      <end>40</end>
      <status>unmodified</status>
      <modifiedWord/>
      <trackRevisions>false</trackRevisions>
    </reviewItem>
    <reviewItem>
      <errorID>2a71e5c0-f5c1-416c-89b7-002dd1f1162c</errorID>
      <errorWord>(</errorWord>
      <group>L1_Format</group>
      <groupName>格式问题</groupName>
      <ability>L2_HalfPunc</ability>
      <abilityName>全半角检查</abilityName>
      <candidateList>
        <item>（</item>
      </candidateList>
      <explain>文本全半角错误。</explain>
      <paraID>120C97B3</paraID>
      <start>48</start>
      <end>49</end>
      <status>unmodified</status>
      <modifiedWord/>
      <trackRevisions>false</trackRevisions>
    </reviewItem>
    <reviewItem>
      <errorID>738030ac-bf1d-4d0f-b84c-94053c5753cf</errorID>
      <errorWord>)</errorWord>
      <group>L1_Format</group>
      <groupName>格式问题</groupName>
      <ability>L2_HalfPunc</ability>
      <abilityName>全半角检查</abilityName>
      <candidateList>
        <item>）</item>
      </candidateList>
      <explain>文本全半角错误。</explain>
      <paraID>120C97B3</paraID>
      <start>64</start>
      <end>65</end>
      <status>unmodified</status>
      <modifiedWord/>
      <trackRevisions>false</trackRevisions>
    </reviewItem>
    <reviewItem>
      <errorID>35568bc4-16f5-4020-b69f-405740ee2c5b</errorID>
      <errorWord>号</errorWord>
      <group>L1_Word</group>
      <groupName>字词问题</groupName>
      <ability>L2_Typo</ability>
      <abilityName>字词错误</abilityName>
      <candidateList>
        <item/>
      </candidateList>
      <explain/>
      <paraID>4061657C</paraID>
      <start>12</start>
      <end>13</end>
      <status>unmodified</status>
      <modifiedWord/>
      <trackRevisions>false</trackRevisions>
    </reviewItem>
    <reviewItem>
      <errorID>80ae479d-bfde-4375-8952-690f0a276319</errorID>
      <errorWord>(</errorWord>
      <group>L1_Format</group>
      <groupName>格式问题</groupName>
      <ability>L2_HalfPunc</ability>
      <abilityName>全半角检查</abilityName>
      <candidateList>
        <item>（</item>
      </candidateList>
      <explain>文本全半角错误。</explain>
      <paraID>4061657C</paraID>
      <start>33</start>
      <end>34</end>
      <status>unmodified</status>
      <modifiedWord/>
      <trackRevisions>false</trackRevisions>
    </reviewItem>
    <reviewItem>
      <errorID>e1ed2986-7778-4fdb-bfec-40864387ad97</errorID>
      <errorWord>)</errorWord>
      <group>L1_Format</group>
      <groupName>格式问题</groupName>
      <ability>L2_HalfPunc</ability>
      <abilityName>全半角检查</abilityName>
      <candidateList>
        <item>）</item>
      </candidateList>
      <explain>文本全半角错误。</explain>
      <paraID>4061657C</paraID>
      <start>36</start>
      <end>37</end>
      <status>unmodified</status>
      <modifiedWord/>
      <trackRevisions>false</trackRevisions>
    </reviewItem>
    <reviewItem>
      <errorID>af333bed-29a2-4431-9dcc-c058510f6734</errorID>
      <errorWord>,</errorWord>
      <group>L1_Format</group>
      <groupName>格式问题</groupName>
      <ability>L2_HalfPunc</ability>
      <abilityName>全半角检查</abilityName>
      <candidateList>
        <item>，</item>
      </candidateList>
      <explain>文本全半角错误。</explain>
      <paraID>649F8EEB</paraID>
      <start>8</start>
      <end>9</end>
      <status>unmodified</status>
      <modifiedWord/>
      <trackRevisions>false</trackRevisions>
    </reviewItem>
    <reviewItem>
      <errorID>72dccd98-f312-406f-8058-be1d1f65531d</errorID>
      <errorWord>,</errorWord>
      <group>L1_Format</group>
      <groupName>格式问题</groupName>
      <ability>L2_HalfPunc</ability>
      <abilityName>全半角检查</abilityName>
      <candidateList>
        <item>，</item>
      </candidateList>
      <explain>文本全半角错误。</explain>
      <paraID>649F8EEB</paraID>
      <start>34</start>
      <end>35</end>
      <status>unmodified</status>
      <modifiedWord/>
      <trackRevisions>false</trackRevisions>
    </reviewItem>
    <reviewItem>
      <errorID>f9926d38-7f93-48af-903b-0cdc54fe2456</errorID>
      <errorWord>间</errorWord>
      <group>L1_Word</group>
      <groupName>字词问题</groupName>
      <ability>L2_Typo</ability>
      <abilityName>字词错误</abilityName>
      <candidateList>
        <item>间内</item>
      </candidateList>
      <explain/>
      <paraID>649F8EEB</paraID>
      <start>47</start>
      <end>48</end>
      <status>unmodified</status>
      <modifiedWord/>
      <trackRevisions>false</trackRevisions>
    </reviewItem>
    <reviewItem>
      <errorID>269a5a97-f6f7-4b2d-8a71-4e742338380b</errorID>
      <errorWord>〔2017〕 141号</errorWord>
      <group>L1_Knowledge</group>
      <groupName>知识性问题</groupName>
      <ability>L2_Knowledge</ability>
      <abilityName>其他知识</abilityName>
      <candidateList>
        <item>〔2017〕141号</item>
      </candidateList>
      <explain>发文字号格式错误</explain>
      <paraID>54798B52</paraID>
      <start>49</start>
      <end>60</end>
      <status>unmodified</status>
      <modifiedWord/>
      <trackRevisions>false</trackRevisions>
    </reviewItem>
    <reviewItem>
      <errorID>16055c8b-e983-44bc-9559-bf0f2425bde2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146AAEC6</paraID>
      <start>0</start>
      <end>2</end>
      <status>unmodified</status>
      <modifiedWord/>
      <trackRevisions>false</trackRevisions>
    </reviewItem>
    <reviewItem>
      <errorID>373081d9-f59a-4b07-b85b-0b9b7a1f9b24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6CDADCB0</paraID>
      <start>0</start>
      <end>2</end>
      <status>unmodified</status>
      <modifiedWord/>
      <trackRevisions>false</trackRevisions>
    </reviewItem>
    <reviewItem>
      <errorID>ec42f01a-4312-4992-a8c6-6d406f53b670</errorID>
      <errorWord>(</errorWord>
      <group>L1_Format</group>
      <groupName>格式问题</groupName>
      <ability>L2_HalfPunc</ability>
      <abilityName>全半角检查</abilityName>
      <candidateList>
        <item>（</item>
      </candidateList>
      <explain>文本全半角错误。</explain>
      <paraID>1D8E1DC0</paraID>
      <start>2</start>
      <end>3</end>
      <status>unmodified</status>
      <modifiedWord/>
      <trackRevisions>false</trackRevisions>
    </reviewItem>
    <reviewItem>
      <errorID>9d0d2693-67d1-4bf8-8503-da04437e944c</errorID>
      <errorWord>)</errorWord>
      <group>L1_Format</group>
      <groupName>格式问题</groupName>
      <ability>L2_HalfPunc</ability>
      <abilityName>全半角检查</abilityName>
      <candidateList>
        <item>）</item>
      </candidateList>
      <explain>文本全半角错误。</explain>
      <paraID>1D8E1DC0</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88024d-85da-40ab-81f2-07325bb84d73}">
  <ds:schemaRefs/>
</ds:datastoreItem>
</file>

<file path=customXml/itemProps3.xml><?xml version="1.0" encoding="utf-8"?>
<ds:datastoreItem xmlns:ds="http://schemas.openxmlformats.org/officeDocument/2006/customXml" ds:itemID="{EC3A535B-7476-4B68-8ECE-2648F48AFA14}">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68</Pages>
  <Words>9890</Words>
  <Characters>10655</Characters>
  <TotalTime>13</TotalTime>
  <ScaleCrop>false</ScaleCrop>
  <LinksUpToDate>false</LinksUpToDate>
  <CharactersWithSpaces>10819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WPS_1488259580</cp:lastModifiedBy>
  <cp:lastPrinted>2025-11-12T03:19:00Z</cp:lastPrinted>
  <dcterms:modified xsi:type="dcterms:W3CDTF">2025-11-12T09:51:57Z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946583C4F7BA4232AB628570E71F0579_13</vt:lpwstr>
  </property>
  <property fmtid="{D5CDD505-2E9C-101B-9397-08002B2CF9AE}" pid="4" name="KSOTemplateDocerSaveRecord">
    <vt:lpwstr>eyJoZGlkIjoiN2RmMjZlOWQ5OTk1MmY2MTg1M2IyZTZjNTU1MTAyOTgiLCJ1c2VySWQiOiIyNjY2MjgxNzkifQ==</vt:lpwstr>
  </property>
</Properties>
</file>